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A2F64" w14:textId="37C82CD2" w:rsidR="003312ED" w:rsidRDefault="00644C40">
      <w:pPr>
        <w:pStyle w:val="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D9CDFD" wp14:editId="34359402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79500" cy="1079500"/>
            <wp:effectExtent l="0" t="0" r="635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ricket Australia logo 201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0B5">
        <w:t>Cricket Australia</w:t>
      </w:r>
      <w:r w:rsidR="00C92C41">
        <w:br/>
      </w:r>
      <w:r w:rsidR="007E20B5">
        <w:t>Research Proposal Form</w:t>
      </w:r>
    </w:p>
    <w:p w14:paraId="264ABCBF" w14:textId="77777777" w:rsidR="00382A02" w:rsidRDefault="00382A02" w:rsidP="00095E2B">
      <w:pPr>
        <w:spacing w:before="240"/>
        <w:rPr>
          <w:color w:val="auto"/>
          <w:sz w:val="18"/>
        </w:rPr>
      </w:pPr>
    </w:p>
    <w:p w14:paraId="0569AC09" w14:textId="375DD896" w:rsidR="00BD7A03" w:rsidRPr="00027304" w:rsidRDefault="00BD7A03" w:rsidP="00095E2B">
      <w:pPr>
        <w:spacing w:before="240"/>
        <w:rPr>
          <w:color w:val="auto"/>
          <w:sz w:val="18"/>
        </w:rPr>
      </w:pPr>
      <w:r w:rsidRPr="00027304">
        <w:rPr>
          <w:color w:val="auto"/>
          <w:sz w:val="18"/>
        </w:rPr>
        <w:t>This form must be completed for all projects seeking support from Cricket Australia (CA)</w:t>
      </w:r>
      <w:r w:rsidR="00027304">
        <w:rPr>
          <w:color w:val="auto"/>
          <w:sz w:val="18"/>
        </w:rPr>
        <w:t>, whether financial or in-kind.</w:t>
      </w:r>
    </w:p>
    <w:p w14:paraId="0F60615E" w14:textId="020F2FB0" w:rsidR="00BD7A03" w:rsidRPr="00027304" w:rsidRDefault="00BD7A03" w:rsidP="00095E2B">
      <w:pPr>
        <w:spacing w:before="240"/>
        <w:rPr>
          <w:color w:val="auto"/>
          <w:sz w:val="18"/>
        </w:rPr>
      </w:pPr>
      <w:r w:rsidRPr="00027304">
        <w:rPr>
          <w:color w:val="auto"/>
          <w:sz w:val="18"/>
        </w:rPr>
        <w:t xml:space="preserve">All research proposals will be evaluated by </w:t>
      </w:r>
      <w:r w:rsidR="00095E2B" w:rsidRPr="00027304">
        <w:rPr>
          <w:color w:val="auto"/>
          <w:sz w:val="18"/>
        </w:rPr>
        <w:t xml:space="preserve">Cricket Australia’s </w:t>
      </w:r>
      <w:r w:rsidR="00CD275C">
        <w:rPr>
          <w:color w:val="auto"/>
          <w:sz w:val="18"/>
        </w:rPr>
        <w:t xml:space="preserve">Sport Science and Sport Medicine </w:t>
      </w:r>
      <w:r w:rsidR="001C0A41">
        <w:rPr>
          <w:color w:val="auto"/>
          <w:sz w:val="18"/>
        </w:rPr>
        <w:t xml:space="preserve">(SSSM) Research Specialist </w:t>
      </w:r>
      <w:r w:rsidR="00CD275C">
        <w:rPr>
          <w:color w:val="auto"/>
          <w:sz w:val="18"/>
        </w:rPr>
        <w:t>and other staff relevant to the</w:t>
      </w:r>
      <w:r w:rsidRPr="00027304">
        <w:rPr>
          <w:color w:val="auto"/>
          <w:sz w:val="18"/>
        </w:rPr>
        <w:t xml:space="preserve"> specific </w:t>
      </w:r>
      <w:r w:rsidR="00CD275C">
        <w:rPr>
          <w:color w:val="auto"/>
          <w:sz w:val="18"/>
        </w:rPr>
        <w:t>research proposal.</w:t>
      </w:r>
    </w:p>
    <w:p w14:paraId="2C8C2E83" w14:textId="176C6DB3" w:rsidR="00095E2B" w:rsidRPr="00027304" w:rsidRDefault="00095E2B" w:rsidP="00BD7A03">
      <w:pPr>
        <w:spacing w:after="0"/>
        <w:rPr>
          <w:color w:val="auto"/>
          <w:sz w:val="18"/>
        </w:rPr>
      </w:pPr>
      <w:r w:rsidRPr="00027304">
        <w:rPr>
          <w:color w:val="auto"/>
          <w:sz w:val="18"/>
        </w:rPr>
        <w:t>Th</w:t>
      </w:r>
      <w:r w:rsidR="001C0A41">
        <w:rPr>
          <w:color w:val="auto"/>
          <w:sz w:val="18"/>
        </w:rPr>
        <w:t xml:space="preserve">e SSSM Research Specialist’s </w:t>
      </w:r>
      <w:r w:rsidRPr="00027304">
        <w:rPr>
          <w:color w:val="auto"/>
          <w:sz w:val="18"/>
        </w:rPr>
        <w:t>objectives are to:</w:t>
      </w:r>
    </w:p>
    <w:p w14:paraId="3A8AD30B" w14:textId="7ACF318C" w:rsidR="00742E6A" w:rsidRPr="00027304" w:rsidRDefault="00742E6A" w:rsidP="00742E6A">
      <w:pPr>
        <w:pStyle w:val="ListParagraph"/>
        <w:numPr>
          <w:ilvl w:val="0"/>
          <w:numId w:val="17"/>
        </w:numPr>
        <w:spacing w:after="0"/>
        <w:rPr>
          <w:color w:val="auto"/>
          <w:sz w:val="18"/>
        </w:rPr>
      </w:pPr>
      <w:r w:rsidRPr="00027304">
        <w:rPr>
          <w:color w:val="auto"/>
          <w:sz w:val="18"/>
        </w:rPr>
        <w:t>drive the direction of scope of research supported by CA</w:t>
      </w:r>
    </w:p>
    <w:p w14:paraId="18E112C9" w14:textId="6C912D70" w:rsidR="00095E2B" w:rsidRPr="00027304" w:rsidRDefault="00095E2B" w:rsidP="00742E6A">
      <w:pPr>
        <w:pStyle w:val="ListParagraph"/>
        <w:numPr>
          <w:ilvl w:val="0"/>
          <w:numId w:val="17"/>
        </w:numPr>
        <w:spacing w:after="0"/>
        <w:rPr>
          <w:color w:val="auto"/>
          <w:sz w:val="18"/>
        </w:rPr>
      </w:pPr>
      <w:r w:rsidRPr="00027304">
        <w:rPr>
          <w:color w:val="auto"/>
          <w:sz w:val="18"/>
        </w:rPr>
        <w:t xml:space="preserve">evaluate the </w:t>
      </w:r>
      <w:r w:rsidR="00BD7A03" w:rsidRPr="00027304">
        <w:rPr>
          <w:color w:val="auto"/>
          <w:sz w:val="18"/>
        </w:rPr>
        <w:t xml:space="preserve">relevance, </w:t>
      </w:r>
      <w:r w:rsidRPr="00027304">
        <w:rPr>
          <w:color w:val="auto"/>
          <w:sz w:val="18"/>
        </w:rPr>
        <w:t>value</w:t>
      </w:r>
      <w:r w:rsidR="00BD7A03" w:rsidRPr="00027304">
        <w:rPr>
          <w:color w:val="auto"/>
          <w:sz w:val="18"/>
        </w:rPr>
        <w:t>,</w:t>
      </w:r>
      <w:r w:rsidRPr="00027304">
        <w:rPr>
          <w:color w:val="auto"/>
          <w:sz w:val="18"/>
        </w:rPr>
        <w:t xml:space="preserve"> and </w:t>
      </w:r>
      <w:r w:rsidR="00BD7A03" w:rsidRPr="00027304">
        <w:rPr>
          <w:color w:val="auto"/>
          <w:sz w:val="18"/>
        </w:rPr>
        <w:t xml:space="preserve">feasibility of research proposals </w:t>
      </w:r>
      <w:r w:rsidR="00742E6A" w:rsidRPr="00027304">
        <w:rPr>
          <w:color w:val="auto"/>
          <w:sz w:val="18"/>
        </w:rPr>
        <w:t xml:space="preserve">submitted </w:t>
      </w:r>
      <w:r w:rsidRPr="00027304">
        <w:rPr>
          <w:color w:val="auto"/>
          <w:sz w:val="18"/>
        </w:rPr>
        <w:t xml:space="preserve">to </w:t>
      </w:r>
      <w:r w:rsidR="00742E6A" w:rsidRPr="00027304">
        <w:rPr>
          <w:color w:val="auto"/>
          <w:sz w:val="18"/>
        </w:rPr>
        <w:t>CA</w:t>
      </w:r>
    </w:p>
    <w:p w14:paraId="4BDE8387" w14:textId="77777777" w:rsidR="00742E6A" w:rsidRPr="00027304" w:rsidRDefault="00742E6A" w:rsidP="00BD7A03">
      <w:pPr>
        <w:pStyle w:val="ListParagraph"/>
        <w:numPr>
          <w:ilvl w:val="0"/>
          <w:numId w:val="17"/>
        </w:numPr>
        <w:spacing w:after="0"/>
        <w:rPr>
          <w:color w:val="auto"/>
          <w:sz w:val="18"/>
        </w:rPr>
      </w:pPr>
      <w:r w:rsidRPr="00027304">
        <w:rPr>
          <w:color w:val="auto"/>
          <w:sz w:val="18"/>
        </w:rPr>
        <w:t>request any funding required from CA</w:t>
      </w:r>
    </w:p>
    <w:p w14:paraId="292F198A" w14:textId="77777777" w:rsidR="00742E6A" w:rsidRPr="00027304" w:rsidRDefault="00095E2B" w:rsidP="00BD7A03">
      <w:pPr>
        <w:pStyle w:val="ListParagraph"/>
        <w:numPr>
          <w:ilvl w:val="0"/>
          <w:numId w:val="17"/>
        </w:numPr>
        <w:spacing w:after="0"/>
        <w:rPr>
          <w:color w:val="auto"/>
          <w:sz w:val="18"/>
        </w:rPr>
      </w:pPr>
      <w:r w:rsidRPr="00027304">
        <w:rPr>
          <w:color w:val="auto"/>
          <w:sz w:val="18"/>
        </w:rPr>
        <w:t xml:space="preserve">approve </w:t>
      </w:r>
      <w:r w:rsidR="00BD7A03" w:rsidRPr="00027304">
        <w:rPr>
          <w:color w:val="auto"/>
          <w:sz w:val="18"/>
        </w:rPr>
        <w:t>proposed research projects</w:t>
      </w:r>
    </w:p>
    <w:p w14:paraId="32D95B14" w14:textId="77777777" w:rsidR="00742E6A" w:rsidRPr="00027304" w:rsidRDefault="00BD7A03" w:rsidP="00BD7A03">
      <w:pPr>
        <w:pStyle w:val="ListParagraph"/>
        <w:numPr>
          <w:ilvl w:val="0"/>
          <w:numId w:val="17"/>
        </w:numPr>
        <w:spacing w:after="0"/>
        <w:rPr>
          <w:color w:val="auto"/>
          <w:sz w:val="18"/>
        </w:rPr>
      </w:pPr>
      <w:r w:rsidRPr="00027304">
        <w:rPr>
          <w:color w:val="auto"/>
          <w:sz w:val="18"/>
        </w:rPr>
        <w:t>monitor the progress of research projects, and review approval if required</w:t>
      </w:r>
    </w:p>
    <w:p w14:paraId="61EEFFD1" w14:textId="4CFF7FB6" w:rsidR="00095E2B" w:rsidRPr="00027304" w:rsidRDefault="00095E2B" w:rsidP="00BD7A03">
      <w:pPr>
        <w:pStyle w:val="ListParagraph"/>
        <w:numPr>
          <w:ilvl w:val="0"/>
          <w:numId w:val="17"/>
        </w:numPr>
        <w:spacing w:after="0"/>
        <w:rPr>
          <w:color w:val="auto"/>
          <w:sz w:val="18"/>
        </w:rPr>
      </w:pPr>
      <w:r w:rsidRPr="00027304">
        <w:rPr>
          <w:color w:val="auto"/>
          <w:sz w:val="18"/>
        </w:rPr>
        <w:t xml:space="preserve">disseminate the </w:t>
      </w:r>
      <w:r w:rsidR="00742E6A" w:rsidRPr="00027304">
        <w:rPr>
          <w:color w:val="auto"/>
          <w:sz w:val="18"/>
        </w:rPr>
        <w:t xml:space="preserve">research findings </w:t>
      </w:r>
      <w:r w:rsidRPr="00027304">
        <w:rPr>
          <w:color w:val="auto"/>
          <w:sz w:val="18"/>
        </w:rPr>
        <w:t xml:space="preserve">to </w:t>
      </w:r>
      <w:r w:rsidR="00742E6A" w:rsidRPr="00027304">
        <w:rPr>
          <w:color w:val="auto"/>
          <w:sz w:val="18"/>
        </w:rPr>
        <w:t>CA</w:t>
      </w:r>
      <w:r w:rsidRPr="00027304">
        <w:rPr>
          <w:color w:val="auto"/>
          <w:sz w:val="18"/>
        </w:rPr>
        <w:t xml:space="preserve"> stakeholders and relevant parties</w:t>
      </w:r>
    </w:p>
    <w:p w14:paraId="00D3461B" w14:textId="480C5B8A" w:rsidR="00742E6A" w:rsidRPr="00027304" w:rsidRDefault="00742E6A" w:rsidP="00BD7A03">
      <w:pPr>
        <w:pStyle w:val="ListParagraph"/>
        <w:numPr>
          <w:ilvl w:val="0"/>
          <w:numId w:val="17"/>
        </w:numPr>
        <w:spacing w:after="0"/>
        <w:rPr>
          <w:color w:val="auto"/>
          <w:sz w:val="18"/>
        </w:rPr>
      </w:pPr>
      <w:r w:rsidRPr="00027304">
        <w:rPr>
          <w:color w:val="auto"/>
          <w:sz w:val="18"/>
        </w:rPr>
        <w:t>approve public dissemination of research findings including publications and presentations</w:t>
      </w:r>
    </w:p>
    <w:p w14:paraId="5A6EC3F8" w14:textId="2C2D58B7" w:rsidR="003312ED" w:rsidRDefault="00D844D8">
      <w:pPr>
        <w:pStyle w:val="Heading1"/>
      </w:pPr>
      <w:r>
        <w:t>Researcher to complete</w:t>
      </w:r>
    </w:p>
    <w:p w14:paraId="41ED8146" w14:textId="77777777" w:rsidR="00CE29C8" w:rsidRPr="00095E2B" w:rsidRDefault="00CE29C8" w:rsidP="00CE29C8">
      <w:pPr>
        <w:spacing w:before="240"/>
        <w:rPr>
          <w:color w:val="auto"/>
        </w:rPr>
      </w:pPr>
      <w:r>
        <w:rPr>
          <w:color w:val="auto"/>
        </w:rPr>
        <w:t>Please complete all sections. Delete all</w:t>
      </w:r>
      <w:r w:rsidRPr="00CE29C8">
        <w:rPr>
          <w:i/>
          <w:color w:val="auto"/>
        </w:rPr>
        <w:t xml:space="preserve"> italicised</w:t>
      </w:r>
      <w:r>
        <w:rPr>
          <w:color w:val="auto"/>
        </w:rPr>
        <w:t xml:space="preserve"> text included as prompts.</w:t>
      </w:r>
    </w:p>
    <w:p w14:paraId="6660DA08" w14:textId="77777777" w:rsidR="007E20B5" w:rsidRDefault="007E20B5" w:rsidP="007E20B5">
      <w:pPr>
        <w:pStyle w:val="Heading2"/>
      </w:pPr>
      <w:r>
        <w:t>Researcher(s) and o</w:t>
      </w:r>
      <w:r w:rsidRPr="007E20B5">
        <w:t>rganisation</w:t>
      </w:r>
    </w:p>
    <w:tbl>
      <w:tblPr>
        <w:tblStyle w:val="TipTable"/>
        <w:tblW w:w="4968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80" w:firstRow="0" w:lastRow="0" w:firstColumn="1" w:lastColumn="0" w:noHBand="0" w:noVBand="1"/>
        <w:tblDescription w:val="Layout table"/>
      </w:tblPr>
      <w:tblGrid>
        <w:gridCol w:w="2268"/>
        <w:gridCol w:w="6690"/>
      </w:tblGrid>
      <w:tr w:rsidR="00836567" w:rsidRPr="007575AC" w14:paraId="008577D7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pct"/>
            <w:vMerge w:val="restart"/>
          </w:tcPr>
          <w:p w14:paraId="2C99560D" w14:textId="77777777" w:rsidR="00836567" w:rsidRPr="007575AC" w:rsidRDefault="00836567" w:rsidP="00836567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Lead researcher</w:t>
            </w:r>
          </w:p>
        </w:tc>
        <w:tc>
          <w:tcPr>
            <w:tcW w:w="3734" w:type="pct"/>
          </w:tcPr>
          <w:p w14:paraId="1186EED7" w14:textId="04A10F89" w:rsidR="00836567" w:rsidRPr="007575AC" w:rsidRDefault="00836567" w:rsidP="00836567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Name, Qualifications, Organisation</w:t>
            </w:r>
          </w:p>
        </w:tc>
      </w:tr>
      <w:tr w:rsidR="00836567" w:rsidRPr="007575AC" w14:paraId="721A41F0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pct"/>
            <w:vMerge/>
          </w:tcPr>
          <w:p w14:paraId="5821C56F" w14:textId="77777777" w:rsidR="00836567" w:rsidRPr="007575AC" w:rsidRDefault="00836567" w:rsidP="00836567">
            <w:pPr>
              <w:spacing w:line="264" w:lineRule="auto"/>
              <w:rPr>
                <w:color w:val="auto"/>
              </w:rPr>
            </w:pPr>
          </w:p>
        </w:tc>
        <w:tc>
          <w:tcPr>
            <w:tcW w:w="3734" w:type="pct"/>
          </w:tcPr>
          <w:p w14:paraId="22A01389" w14:textId="74253961" w:rsidR="00836567" w:rsidRPr="00836567" w:rsidRDefault="00836567" w:rsidP="00836567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18"/>
              </w:rPr>
            </w:pPr>
            <w:r w:rsidRPr="00836567">
              <w:rPr>
                <w:i w:val="0"/>
                <w:color w:val="auto"/>
                <w:sz w:val="18"/>
              </w:rPr>
              <w:t>Email:</w:t>
            </w:r>
          </w:p>
        </w:tc>
      </w:tr>
      <w:tr w:rsidR="00836567" w:rsidRPr="007575AC" w14:paraId="69341CAC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pct"/>
            <w:vMerge/>
          </w:tcPr>
          <w:p w14:paraId="6DB9C139" w14:textId="77777777" w:rsidR="00836567" w:rsidRPr="007575AC" w:rsidRDefault="00836567" w:rsidP="00836567">
            <w:pPr>
              <w:spacing w:line="264" w:lineRule="auto"/>
              <w:rPr>
                <w:color w:val="auto"/>
              </w:rPr>
            </w:pPr>
          </w:p>
        </w:tc>
        <w:tc>
          <w:tcPr>
            <w:tcW w:w="3734" w:type="pct"/>
          </w:tcPr>
          <w:p w14:paraId="0A36890B" w14:textId="65F8115F" w:rsidR="00836567" w:rsidRPr="00836567" w:rsidRDefault="00836567" w:rsidP="00836567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18"/>
              </w:rPr>
            </w:pPr>
            <w:r>
              <w:rPr>
                <w:i w:val="0"/>
                <w:color w:val="auto"/>
                <w:sz w:val="18"/>
              </w:rPr>
              <w:t>Phone:</w:t>
            </w:r>
          </w:p>
        </w:tc>
      </w:tr>
      <w:tr w:rsidR="007575AC" w:rsidRPr="007575AC" w14:paraId="4A5CA33C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pct"/>
          </w:tcPr>
          <w:p w14:paraId="1B531C65" w14:textId="7A896713" w:rsidR="007E20B5" w:rsidRPr="007575AC" w:rsidRDefault="00BF7F0B" w:rsidP="00836567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External researcher(s)</w:t>
            </w:r>
          </w:p>
        </w:tc>
        <w:tc>
          <w:tcPr>
            <w:tcW w:w="3734" w:type="pct"/>
          </w:tcPr>
          <w:p w14:paraId="5E750564" w14:textId="520403AD" w:rsidR="007E20B5" w:rsidRPr="007575AC" w:rsidRDefault="0014535D" w:rsidP="00836567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Name, Qualifications, Organisation</w:t>
            </w:r>
          </w:p>
        </w:tc>
      </w:tr>
      <w:tr w:rsidR="007575AC" w:rsidRPr="007575AC" w14:paraId="28A614D9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pct"/>
          </w:tcPr>
          <w:p w14:paraId="56BB4420" w14:textId="40BB4B4A" w:rsidR="00BF7F0B" w:rsidRPr="007575AC" w:rsidRDefault="00BF7F0B" w:rsidP="00836567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CA researcher(s)</w:t>
            </w:r>
          </w:p>
        </w:tc>
        <w:tc>
          <w:tcPr>
            <w:tcW w:w="3734" w:type="pct"/>
          </w:tcPr>
          <w:p w14:paraId="69317017" w14:textId="41BDF253" w:rsidR="00BF7F0B" w:rsidRPr="007575AC" w:rsidRDefault="0014535D" w:rsidP="00836567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Name</w:t>
            </w:r>
          </w:p>
        </w:tc>
      </w:tr>
    </w:tbl>
    <w:p w14:paraId="05207A42" w14:textId="389FEBDD" w:rsidR="0014535D" w:rsidRDefault="0014535D">
      <w:pPr>
        <w:rPr>
          <w:color w:val="auto"/>
          <w:shd w:val="clear" w:color="auto" w:fill="DEEAF6" w:themeFill="accent1" w:themeFillTint="33"/>
        </w:rPr>
      </w:pPr>
      <w:r w:rsidRPr="007575AC">
        <w:rPr>
          <w:color w:val="auto"/>
        </w:rPr>
        <w:t>Is the project to be completed as a student project or to meet a training program requirement?</w:t>
      </w:r>
      <w:r w:rsidR="00212818">
        <w:rPr>
          <w:color w:val="auto"/>
        </w:rPr>
        <w:br/>
      </w:r>
      <w:r w:rsidRPr="00095E2B">
        <w:rPr>
          <w:color w:val="auto"/>
          <w:shd w:val="clear" w:color="auto" w:fill="DEEAF6" w:themeFill="accent1" w:themeFillTint="33"/>
        </w:rPr>
        <w:t xml:space="preserve">Yes </w:t>
      </w:r>
      <w:sdt>
        <w:sdtPr>
          <w:rPr>
            <w:color w:val="auto"/>
            <w:shd w:val="clear" w:color="auto" w:fill="DEEAF6" w:themeFill="accent1" w:themeFillTint="33"/>
          </w:rPr>
          <w:id w:val="405811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5E2B">
            <w:rPr>
              <w:rFonts w:ascii="MS Gothic" w:eastAsia="MS Gothic" w:hAnsi="MS Gothic" w:hint="eastAsia"/>
              <w:color w:val="auto"/>
              <w:shd w:val="clear" w:color="auto" w:fill="DEEAF6" w:themeFill="accent1" w:themeFillTint="33"/>
            </w:rPr>
            <w:t>☐</w:t>
          </w:r>
        </w:sdtContent>
      </w:sdt>
      <w:r w:rsidR="004813A7" w:rsidRPr="00095E2B">
        <w:rPr>
          <w:color w:val="auto"/>
          <w:shd w:val="clear" w:color="auto" w:fill="DEEAF6" w:themeFill="accent1" w:themeFillTint="33"/>
        </w:rPr>
        <w:t>,</w:t>
      </w:r>
      <w:r w:rsidRPr="00095E2B">
        <w:rPr>
          <w:color w:val="auto"/>
          <w:shd w:val="clear" w:color="auto" w:fill="DEEAF6" w:themeFill="accent1" w:themeFillTint="33"/>
        </w:rPr>
        <w:t xml:space="preserve"> No </w:t>
      </w:r>
      <w:sdt>
        <w:sdtPr>
          <w:rPr>
            <w:color w:val="auto"/>
            <w:shd w:val="clear" w:color="auto" w:fill="DEEAF6" w:themeFill="accent1" w:themeFillTint="33"/>
          </w:rPr>
          <w:id w:val="1744143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5E2B">
            <w:rPr>
              <w:rFonts w:ascii="MS Gothic" w:eastAsia="MS Gothic" w:hAnsi="MS Gothic" w:hint="eastAsia"/>
              <w:color w:val="auto"/>
              <w:shd w:val="clear" w:color="auto" w:fill="DEEAF6" w:themeFill="accent1" w:themeFillTint="33"/>
            </w:rPr>
            <w:t>☐</w:t>
          </w:r>
        </w:sdtContent>
      </w:sdt>
    </w:p>
    <w:tbl>
      <w:tblPr>
        <w:tblStyle w:val="TipTable"/>
        <w:tblW w:w="4968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  <w:tblDescription w:val="Layout table"/>
      </w:tblPr>
      <w:tblGrid>
        <w:gridCol w:w="2268"/>
        <w:gridCol w:w="6690"/>
      </w:tblGrid>
      <w:tr w:rsidR="00CE29C8" w:rsidRPr="007575AC" w14:paraId="1DB07C3D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pct"/>
          </w:tcPr>
          <w:p w14:paraId="5ED6C322" w14:textId="69EA8B25" w:rsidR="00BF7F0B" w:rsidRPr="007575AC" w:rsidRDefault="0014535D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If yes, provide details</w:t>
            </w:r>
          </w:p>
        </w:tc>
        <w:tc>
          <w:tcPr>
            <w:tcW w:w="3734" w:type="pct"/>
          </w:tcPr>
          <w:p w14:paraId="7008D3C1" w14:textId="77777777" w:rsidR="00BF7F0B" w:rsidRPr="00742E6A" w:rsidRDefault="00BF7F0B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8"/>
              </w:rPr>
            </w:pPr>
          </w:p>
        </w:tc>
      </w:tr>
    </w:tbl>
    <w:p w14:paraId="7BCE9073" w14:textId="6E784B8E" w:rsidR="00B421B8" w:rsidRDefault="00B421B8" w:rsidP="00B421B8">
      <w:pPr>
        <w:rPr>
          <w:color w:val="auto"/>
          <w:shd w:val="clear" w:color="auto" w:fill="DEEAF6" w:themeFill="accent1" w:themeFillTint="33"/>
        </w:rPr>
      </w:pPr>
      <w:r w:rsidRPr="007575AC">
        <w:rPr>
          <w:color w:val="auto"/>
        </w:rPr>
        <w:t xml:space="preserve">Is the project </w:t>
      </w:r>
      <w:r w:rsidR="00347589" w:rsidRPr="007575AC">
        <w:rPr>
          <w:color w:val="auto"/>
        </w:rPr>
        <w:t xml:space="preserve">intended </w:t>
      </w:r>
      <w:r w:rsidRPr="007575AC">
        <w:rPr>
          <w:color w:val="auto"/>
        </w:rPr>
        <w:t>to be published in a peer-reviewed journal</w:t>
      </w:r>
      <w:r w:rsidR="00347589" w:rsidRPr="007575AC">
        <w:rPr>
          <w:color w:val="auto"/>
        </w:rPr>
        <w:t xml:space="preserve"> and/or presented at a conference</w:t>
      </w:r>
      <w:r w:rsidRPr="007575AC">
        <w:rPr>
          <w:color w:val="auto"/>
        </w:rPr>
        <w:t>?</w:t>
      </w:r>
      <w:r w:rsidR="00653AE3">
        <w:rPr>
          <w:color w:val="auto"/>
        </w:rPr>
        <w:t xml:space="preserve"> </w:t>
      </w:r>
      <w:r w:rsidRPr="00095E2B">
        <w:rPr>
          <w:color w:val="auto"/>
          <w:shd w:val="clear" w:color="auto" w:fill="DEEAF6" w:themeFill="accent1" w:themeFillTint="33"/>
        </w:rPr>
        <w:t xml:space="preserve">Yes </w:t>
      </w:r>
      <w:sdt>
        <w:sdtPr>
          <w:rPr>
            <w:color w:val="auto"/>
            <w:shd w:val="clear" w:color="auto" w:fill="DEEAF6" w:themeFill="accent1" w:themeFillTint="33"/>
          </w:rPr>
          <w:id w:val="1205593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5E2B">
            <w:rPr>
              <w:rFonts w:ascii="MS Gothic" w:eastAsia="MS Gothic" w:hAnsi="MS Gothic" w:hint="eastAsia"/>
              <w:color w:val="auto"/>
              <w:shd w:val="clear" w:color="auto" w:fill="DEEAF6" w:themeFill="accent1" w:themeFillTint="33"/>
            </w:rPr>
            <w:t>☐</w:t>
          </w:r>
        </w:sdtContent>
      </w:sdt>
      <w:r w:rsidR="004813A7" w:rsidRPr="00095E2B">
        <w:rPr>
          <w:color w:val="auto"/>
          <w:shd w:val="clear" w:color="auto" w:fill="DEEAF6" w:themeFill="accent1" w:themeFillTint="33"/>
        </w:rPr>
        <w:t>,</w:t>
      </w:r>
      <w:r w:rsidRPr="00095E2B">
        <w:rPr>
          <w:color w:val="auto"/>
          <w:shd w:val="clear" w:color="auto" w:fill="DEEAF6" w:themeFill="accent1" w:themeFillTint="33"/>
        </w:rPr>
        <w:t xml:space="preserve"> No </w:t>
      </w:r>
      <w:sdt>
        <w:sdtPr>
          <w:rPr>
            <w:color w:val="auto"/>
            <w:shd w:val="clear" w:color="auto" w:fill="DEEAF6" w:themeFill="accent1" w:themeFillTint="33"/>
          </w:rPr>
          <w:id w:val="-1319881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5E2B">
            <w:rPr>
              <w:rFonts w:ascii="MS Gothic" w:eastAsia="MS Gothic" w:hAnsi="MS Gothic" w:hint="eastAsia"/>
              <w:color w:val="auto"/>
              <w:shd w:val="clear" w:color="auto" w:fill="DEEAF6" w:themeFill="accent1" w:themeFillTint="33"/>
            </w:rPr>
            <w:t>☐</w:t>
          </w:r>
        </w:sdtContent>
      </w:sdt>
    </w:p>
    <w:tbl>
      <w:tblPr>
        <w:tblStyle w:val="TipTable"/>
        <w:tblW w:w="4968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  <w:tblDescription w:val="Layout table"/>
      </w:tblPr>
      <w:tblGrid>
        <w:gridCol w:w="2268"/>
        <w:gridCol w:w="6690"/>
      </w:tblGrid>
      <w:tr w:rsidR="00027304" w:rsidRPr="007575AC" w14:paraId="10B1F570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pct"/>
          </w:tcPr>
          <w:p w14:paraId="0DAC070D" w14:textId="77777777" w:rsidR="00027304" w:rsidRPr="007575AC" w:rsidRDefault="00027304" w:rsidP="006A502E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If yes, provide details</w:t>
            </w:r>
          </w:p>
        </w:tc>
        <w:tc>
          <w:tcPr>
            <w:tcW w:w="3734" w:type="pct"/>
          </w:tcPr>
          <w:p w14:paraId="1B9726A3" w14:textId="77777777" w:rsidR="00027304" w:rsidRPr="00742E6A" w:rsidRDefault="00027304" w:rsidP="006A502E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18"/>
              </w:rPr>
            </w:pPr>
          </w:p>
        </w:tc>
      </w:tr>
    </w:tbl>
    <w:p w14:paraId="5EEF051E" w14:textId="77777777" w:rsidR="003312ED" w:rsidRDefault="007E20B5">
      <w:pPr>
        <w:pStyle w:val="Heading2"/>
      </w:pPr>
      <w:r>
        <w:t>Proposed project details</w:t>
      </w:r>
    </w:p>
    <w:tbl>
      <w:tblPr>
        <w:tblStyle w:val="TipTable"/>
        <w:tblW w:w="4969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  <w:tblDescription w:val="Layout table"/>
      </w:tblPr>
      <w:tblGrid>
        <w:gridCol w:w="2270"/>
        <w:gridCol w:w="6690"/>
      </w:tblGrid>
      <w:tr w:rsidR="00D41CC5" w:rsidRPr="007575AC" w14:paraId="05C51309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12A44550" w14:textId="77777777" w:rsidR="007E20B5" w:rsidRPr="007575AC" w:rsidRDefault="007E20B5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Title</w:t>
            </w:r>
          </w:p>
        </w:tc>
        <w:tc>
          <w:tcPr>
            <w:tcW w:w="3733" w:type="pct"/>
          </w:tcPr>
          <w:p w14:paraId="4303D9BD" w14:textId="77777777" w:rsidR="007E20B5" w:rsidRPr="007575AC" w:rsidRDefault="007E20B5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</w:p>
        </w:tc>
      </w:tr>
      <w:tr w:rsidR="00D41CC5" w:rsidRPr="007575AC" w14:paraId="1C7392A0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7477FEE8" w14:textId="77777777" w:rsidR="007E20B5" w:rsidRPr="007575AC" w:rsidRDefault="007E20B5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lastRenderedPageBreak/>
              <w:t>Aim</w:t>
            </w:r>
          </w:p>
        </w:tc>
        <w:tc>
          <w:tcPr>
            <w:tcW w:w="3733" w:type="pct"/>
          </w:tcPr>
          <w:p w14:paraId="3A7B04CA" w14:textId="77777777" w:rsidR="007E20B5" w:rsidRPr="007575AC" w:rsidRDefault="007E20B5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</w:p>
        </w:tc>
      </w:tr>
      <w:tr w:rsidR="00D41CC5" w:rsidRPr="007575AC" w14:paraId="0184B44A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18CCC46B" w14:textId="77777777" w:rsidR="007E20B5" w:rsidRPr="007575AC" w:rsidRDefault="007E20B5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Design</w:t>
            </w:r>
          </w:p>
        </w:tc>
        <w:tc>
          <w:tcPr>
            <w:tcW w:w="3733" w:type="pct"/>
          </w:tcPr>
          <w:p w14:paraId="0297EA82" w14:textId="0837218B" w:rsidR="007E20B5" w:rsidRPr="007575AC" w:rsidRDefault="007E20B5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Retrospective/</w:t>
            </w:r>
            <w:r w:rsidR="00347589" w:rsidRPr="007575AC">
              <w:rPr>
                <w:color w:val="auto"/>
                <w:sz w:val="18"/>
              </w:rPr>
              <w:t xml:space="preserve"> </w:t>
            </w:r>
            <w:r w:rsidRPr="007575AC">
              <w:rPr>
                <w:color w:val="auto"/>
                <w:sz w:val="18"/>
              </w:rPr>
              <w:t>prospective</w:t>
            </w:r>
          </w:p>
          <w:p w14:paraId="6E01F34D" w14:textId="460E7B62" w:rsidR="007E20B5" w:rsidRPr="007575AC" w:rsidRDefault="00644C40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Descriptive/</w:t>
            </w:r>
            <w:r w:rsidR="00347589" w:rsidRPr="007575AC">
              <w:rPr>
                <w:color w:val="auto"/>
                <w:sz w:val="18"/>
              </w:rPr>
              <w:t xml:space="preserve"> </w:t>
            </w:r>
            <w:r w:rsidRPr="007575AC">
              <w:rPr>
                <w:color w:val="auto"/>
                <w:sz w:val="18"/>
              </w:rPr>
              <w:t>experimental</w:t>
            </w:r>
          </w:p>
          <w:p w14:paraId="190C2218" w14:textId="7EF8D75F" w:rsidR="00644C40" w:rsidRPr="007575AC" w:rsidRDefault="00644C40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Case controlled/</w:t>
            </w:r>
            <w:r w:rsidR="00347589" w:rsidRPr="007575AC">
              <w:rPr>
                <w:color w:val="auto"/>
                <w:sz w:val="18"/>
              </w:rPr>
              <w:t xml:space="preserve"> </w:t>
            </w:r>
            <w:r w:rsidRPr="007575AC">
              <w:rPr>
                <w:color w:val="auto"/>
                <w:sz w:val="18"/>
              </w:rPr>
              <w:t>cohort</w:t>
            </w:r>
            <w:r w:rsidR="00347589" w:rsidRPr="007575AC">
              <w:rPr>
                <w:color w:val="auto"/>
                <w:sz w:val="18"/>
              </w:rPr>
              <w:t xml:space="preserve"> </w:t>
            </w:r>
            <w:r w:rsidRPr="007575AC">
              <w:rPr>
                <w:color w:val="auto"/>
                <w:sz w:val="18"/>
              </w:rPr>
              <w:t>/randomised controlled</w:t>
            </w:r>
          </w:p>
        </w:tc>
      </w:tr>
      <w:tr w:rsidR="00D41CC5" w:rsidRPr="007575AC" w14:paraId="20183F5B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5B051C86" w14:textId="77777777" w:rsidR="007E20B5" w:rsidRPr="007575AC" w:rsidRDefault="007E20B5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Population</w:t>
            </w:r>
          </w:p>
        </w:tc>
        <w:tc>
          <w:tcPr>
            <w:tcW w:w="3733" w:type="pct"/>
          </w:tcPr>
          <w:p w14:paraId="6E242FDF" w14:textId="2B6B4283" w:rsidR="007E20B5" w:rsidRPr="007575AC" w:rsidRDefault="007E20B5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Male/</w:t>
            </w:r>
            <w:r w:rsidR="00347589" w:rsidRPr="007575AC">
              <w:rPr>
                <w:color w:val="auto"/>
                <w:sz w:val="18"/>
              </w:rPr>
              <w:t xml:space="preserve"> </w:t>
            </w:r>
            <w:r w:rsidRPr="007575AC">
              <w:rPr>
                <w:color w:val="auto"/>
                <w:sz w:val="18"/>
              </w:rPr>
              <w:t>female</w:t>
            </w:r>
          </w:p>
          <w:p w14:paraId="6D410742" w14:textId="49907780" w:rsidR="007E20B5" w:rsidRPr="007575AC" w:rsidRDefault="007E20B5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Elite/</w:t>
            </w:r>
            <w:r w:rsidR="00347589" w:rsidRPr="007575AC">
              <w:rPr>
                <w:color w:val="auto"/>
                <w:sz w:val="18"/>
              </w:rPr>
              <w:t xml:space="preserve"> </w:t>
            </w:r>
            <w:r w:rsidRPr="007575AC">
              <w:rPr>
                <w:color w:val="auto"/>
                <w:sz w:val="18"/>
              </w:rPr>
              <w:t>pathway/</w:t>
            </w:r>
            <w:r w:rsidR="00347589" w:rsidRPr="007575AC">
              <w:rPr>
                <w:color w:val="auto"/>
                <w:sz w:val="18"/>
              </w:rPr>
              <w:t xml:space="preserve"> </w:t>
            </w:r>
            <w:r w:rsidRPr="007575AC">
              <w:rPr>
                <w:color w:val="auto"/>
                <w:sz w:val="18"/>
              </w:rPr>
              <w:t>community</w:t>
            </w:r>
          </w:p>
          <w:p w14:paraId="79575095" w14:textId="77777777" w:rsidR="00BF7F0B" w:rsidRPr="007575AC" w:rsidRDefault="00BF7F0B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Number of partici</w:t>
            </w:r>
            <w:r w:rsidR="00933C87" w:rsidRPr="007575AC">
              <w:rPr>
                <w:color w:val="auto"/>
                <w:sz w:val="18"/>
              </w:rPr>
              <w:t>p</w:t>
            </w:r>
            <w:r w:rsidRPr="007575AC">
              <w:rPr>
                <w:color w:val="auto"/>
                <w:sz w:val="18"/>
              </w:rPr>
              <w:t>ants</w:t>
            </w:r>
          </w:p>
          <w:p w14:paraId="7D4D7897" w14:textId="2789F08C" w:rsidR="00107651" w:rsidRPr="007575AC" w:rsidRDefault="00107651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Inclusion or exclusion criteria</w:t>
            </w:r>
          </w:p>
        </w:tc>
      </w:tr>
      <w:tr w:rsidR="00D41CC5" w:rsidRPr="007575AC" w14:paraId="4F1E5DD6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0573E218" w14:textId="5C0CBE3B" w:rsidR="002A68E4" w:rsidRPr="007575AC" w:rsidRDefault="002A68E4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Study period</w:t>
            </w:r>
          </w:p>
        </w:tc>
        <w:tc>
          <w:tcPr>
            <w:tcW w:w="3733" w:type="pct"/>
          </w:tcPr>
          <w:p w14:paraId="49B56632" w14:textId="3B223E8E" w:rsidR="002A68E4" w:rsidRPr="007575AC" w:rsidRDefault="002A68E4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Cross-section/number of season(s)</w:t>
            </w:r>
          </w:p>
        </w:tc>
      </w:tr>
    </w:tbl>
    <w:p w14:paraId="04CE3A2C" w14:textId="5E1364AE" w:rsidR="003312ED" w:rsidRDefault="00933C87">
      <w:pPr>
        <w:pStyle w:val="Heading2"/>
      </w:pPr>
      <w:r>
        <w:t>Background</w:t>
      </w:r>
    </w:p>
    <w:tbl>
      <w:tblPr>
        <w:tblStyle w:val="TipTable"/>
        <w:tblW w:w="4969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  <w:tblDescription w:val="Layout table"/>
      </w:tblPr>
      <w:tblGrid>
        <w:gridCol w:w="2270"/>
        <w:gridCol w:w="6690"/>
      </w:tblGrid>
      <w:tr w:rsidR="00D41CC5" w:rsidRPr="007575AC" w14:paraId="5B624874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411B5D7D" w14:textId="0E900CDB" w:rsidR="00986978" w:rsidRPr="007575AC" w:rsidRDefault="00986978" w:rsidP="00027304">
            <w:pPr>
              <w:spacing w:line="264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Background</w:t>
            </w:r>
          </w:p>
        </w:tc>
        <w:tc>
          <w:tcPr>
            <w:tcW w:w="3733" w:type="pct"/>
          </w:tcPr>
          <w:p w14:paraId="51DE61FF" w14:textId="5AF031E0" w:rsidR="00986978" w:rsidRPr="007575AC" w:rsidRDefault="00F14575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This should read like a research paper introduction, reviewing key literature (include citations) and developing a strong justification for the proposed project</w:t>
            </w:r>
          </w:p>
        </w:tc>
      </w:tr>
      <w:tr w:rsidR="00D41CC5" w:rsidRPr="007575AC" w14:paraId="22351166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64827BA8" w14:textId="111B9BB3" w:rsidR="00986978" w:rsidRPr="007575AC" w:rsidRDefault="00986978" w:rsidP="00027304">
            <w:pPr>
              <w:spacing w:line="264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Problem</w:t>
            </w:r>
            <w:r w:rsidR="00F14575">
              <w:rPr>
                <w:color w:val="auto"/>
              </w:rPr>
              <w:t xml:space="preserve"> or need specific to CA</w:t>
            </w:r>
          </w:p>
        </w:tc>
        <w:tc>
          <w:tcPr>
            <w:tcW w:w="3733" w:type="pct"/>
          </w:tcPr>
          <w:p w14:paraId="7CCEBCFC" w14:textId="69A53F14" w:rsidR="00986978" w:rsidRPr="007575AC" w:rsidRDefault="00986978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</w:p>
        </w:tc>
      </w:tr>
      <w:tr w:rsidR="00D41CC5" w:rsidRPr="007575AC" w14:paraId="2799D8B4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68E947A6" w14:textId="49003230" w:rsidR="00986978" w:rsidRPr="007575AC" w:rsidRDefault="00F14575" w:rsidP="00027304">
            <w:pPr>
              <w:spacing w:line="264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Research question</w:t>
            </w:r>
          </w:p>
        </w:tc>
        <w:tc>
          <w:tcPr>
            <w:tcW w:w="3733" w:type="pct"/>
          </w:tcPr>
          <w:p w14:paraId="586EA417" w14:textId="6B063ED4" w:rsidR="00986978" w:rsidRPr="007575AC" w:rsidRDefault="00986978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</w:p>
        </w:tc>
      </w:tr>
      <w:tr w:rsidR="00D41CC5" w:rsidRPr="007575AC" w14:paraId="0C4551DB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36548661" w14:textId="24213A7D" w:rsidR="00AA7999" w:rsidRDefault="00AA7999" w:rsidP="00027304">
            <w:pPr>
              <w:spacing w:line="264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Anticipated benefits</w:t>
            </w:r>
          </w:p>
        </w:tc>
        <w:tc>
          <w:tcPr>
            <w:tcW w:w="3733" w:type="pct"/>
          </w:tcPr>
          <w:p w14:paraId="63B40589" w14:textId="08F3BD34" w:rsidR="00AA7999" w:rsidRPr="007575AC" w:rsidRDefault="00AA7999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How will the findings (whether positive, negative, or inconclusive) influence practice to b</w:t>
            </w:r>
            <w:r>
              <w:rPr>
                <w:color w:val="auto"/>
                <w:sz w:val="18"/>
              </w:rPr>
              <w:t xml:space="preserve">enefit </w:t>
            </w:r>
            <w:r w:rsidRPr="007575AC">
              <w:rPr>
                <w:color w:val="auto"/>
                <w:sz w:val="18"/>
              </w:rPr>
              <w:t>safety, player availability, and/or performance?</w:t>
            </w:r>
          </w:p>
        </w:tc>
      </w:tr>
    </w:tbl>
    <w:p w14:paraId="7F686055" w14:textId="1A62C57F" w:rsidR="002A68E4" w:rsidRDefault="002A68E4" w:rsidP="002A68E4">
      <w:pPr>
        <w:pStyle w:val="Heading2"/>
      </w:pPr>
      <w:r>
        <w:t>Methods</w:t>
      </w:r>
    </w:p>
    <w:tbl>
      <w:tblPr>
        <w:tblStyle w:val="TipTable"/>
        <w:tblW w:w="4967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  <w:tblDescription w:val="Layout table"/>
      </w:tblPr>
      <w:tblGrid>
        <w:gridCol w:w="2268"/>
        <w:gridCol w:w="6688"/>
      </w:tblGrid>
      <w:tr w:rsidR="00D41CC5" w:rsidRPr="007575AC" w14:paraId="00AAA25C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pct"/>
          </w:tcPr>
          <w:p w14:paraId="0C7B0246" w14:textId="671D5CA7" w:rsidR="009A328E" w:rsidRPr="007575AC" w:rsidRDefault="009A328E" w:rsidP="00027304">
            <w:pPr>
              <w:spacing w:line="264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Methods</w:t>
            </w:r>
          </w:p>
        </w:tc>
        <w:tc>
          <w:tcPr>
            <w:tcW w:w="3734" w:type="pct"/>
          </w:tcPr>
          <w:p w14:paraId="6612F76B" w14:textId="7AAF7D0C" w:rsidR="009A328E" w:rsidRPr="007575AC" w:rsidRDefault="009A328E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This should read like a research paper methods section, providing justification for chosen methods.</w:t>
            </w:r>
          </w:p>
        </w:tc>
      </w:tr>
      <w:tr w:rsidR="00D41CC5" w:rsidRPr="007575AC" w14:paraId="1D034F60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pct"/>
          </w:tcPr>
          <w:p w14:paraId="4E21C317" w14:textId="7AAD9246" w:rsidR="00AA7999" w:rsidRDefault="00AA7999" w:rsidP="00027304">
            <w:pPr>
              <w:spacing w:line="264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Limitations</w:t>
            </w:r>
          </w:p>
        </w:tc>
        <w:tc>
          <w:tcPr>
            <w:tcW w:w="3734" w:type="pct"/>
          </w:tcPr>
          <w:p w14:paraId="00461E41" w14:textId="4EDE9B6C" w:rsidR="00AA7999" w:rsidRPr="007575AC" w:rsidRDefault="00AA7999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What will the research not address (i.e., scope), what factors cannot be controlled or accounted for?</w:t>
            </w:r>
          </w:p>
        </w:tc>
      </w:tr>
    </w:tbl>
    <w:p w14:paraId="30DF8C50" w14:textId="52A9085B" w:rsidR="004A1047" w:rsidRPr="00095E2B" w:rsidRDefault="004A1047" w:rsidP="004A1047">
      <w:pPr>
        <w:rPr>
          <w:color w:val="auto"/>
        </w:rPr>
      </w:pPr>
      <w:r w:rsidRPr="00095E2B">
        <w:rPr>
          <w:color w:val="auto"/>
        </w:rPr>
        <w:t xml:space="preserve">All research must be conducted in accordance with the </w:t>
      </w:r>
      <w:hyperlink r:id="rId11" w:history="1">
        <w:r w:rsidRPr="00095E2B">
          <w:rPr>
            <w:rStyle w:val="Hyperlink"/>
            <w:color w:val="auto"/>
          </w:rPr>
          <w:t>National Statement on Ethical Conduct in Human Research</w:t>
        </w:r>
      </w:hyperlink>
    </w:p>
    <w:p w14:paraId="74B1FF71" w14:textId="6197DC80" w:rsidR="00107651" w:rsidRPr="00095E2B" w:rsidRDefault="00107651" w:rsidP="00107651">
      <w:pPr>
        <w:rPr>
          <w:color w:val="auto"/>
        </w:rPr>
      </w:pPr>
      <w:r w:rsidRPr="00095E2B">
        <w:rPr>
          <w:color w:val="auto"/>
        </w:rPr>
        <w:t>Is ethics approval required?</w:t>
      </w:r>
      <w:r w:rsidR="00653AE3">
        <w:rPr>
          <w:color w:val="auto"/>
        </w:rPr>
        <w:t xml:space="preserve"> </w:t>
      </w:r>
      <w:r w:rsidRPr="00095E2B">
        <w:rPr>
          <w:color w:val="auto"/>
          <w:shd w:val="clear" w:color="auto" w:fill="DEEAF6" w:themeFill="accent1" w:themeFillTint="33"/>
        </w:rPr>
        <w:t xml:space="preserve">Yes </w:t>
      </w:r>
      <w:sdt>
        <w:sdtPr>
          <w:rPr>
            <w:color w:val="auto"/>
            <w:shd w:val="clear" w:color="auto" w:fill="DEEAF6" w:themeFill="accent1" w:themeFillTint="33"/>
          </w:rPr>
          <w:id w:val="-637260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5E2B">
            <w:rPr>
              <w:rFonts w:ascii="MS Gothic" w:eastAsia="MS Gothic" w:hAnsi="MS Gothic" w:hint="eastAsia"/>
              <w:color w:val="auto"/>
              <w:shd w:val="clear" w:color="auto" w:fill="DEEAF6" w:themeFill="accent1" w:themeFillTint="33"/>
            </w:rPr>
            <w:t>☐</w:t>
          </w:r>
        </w:sdtContent>
      </w:sdt>
      <w:r w:rsidR="004813A7" w:rsidRPr="00095E2B">
        <w:rPr>
          <w:color w:val="auto"/>
          <w:shd w:val="clear" w:color="auto" w:fill="DEEAF6" w:themeFill="accent1" w:themeFillTint="33"/>
        </w:rPr>
        <w:t>,</w:t>
      </w:r>
      <w:r w:rsidRPr="00095E2B">
        <w:rPr>
          <w:color w:val="auto"/>
          <w:shd w:val="clear" w:color="auto" w:fill="DEEAF6" w:themeFill="accent1" w:themeFillTint="33"/>
        </w:rPr>
        <w:t xml:space="preserve"> No </w:t>
      </w:r>
      <w:sdt>
        <w:sdtPr>
          <w:rPr>
            <w:color w:val="auto"/>
            <w:shd w:val="clear" w:color="auto" w:fill="DEEAF6" w:themeFill="accent1" w:themeFillTint="33"/>
          </w:rPr>
          <w:id w:val="-1576963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5E2B">
            <w:rPr>
              <w:rFonts w:ascii="MS Gothic" w:eastAsia="MS Gothic" w:hAnsi="MS Gothic" w:hint="eastAsia"/>
              <w:color w:val="auto"/>
              <w:shd w:val="clear" w:color="auto" w:fill="DEEAF6" w:themeFill="accent1" w:themeFillTint="33"/>
            </w:rPr>
            <w:t>☐</w:t>
          </w:r>
        </w:sdtContent>
      </w:sdt>
    </w:p>
    <w:tbl>
      <w:tblPr>
        <w:tblStyle w:val="TipTable"/>
        <w:tblW w:w="4969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  <w:tblDescription w:val="Layout table"/>
      </w:tblPr>
      <w:tblGrid>
        <w:gridCol w:w="2270"/>
        <w:gridCol w:w="6690"/>
      </w:tblGrid>
      <w:tr w:rsidR="00D41CC5" w14:paraId="7C36C489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1B4836CF" w14:textId="7467932D" w:rsidR="009A328E" w:rsidRPr="007575AC" w:rsidRDefault="009A328E" w:rsidP="00027304">
            <w:pPr>
              <w:spacing w:line="264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Ethics committee</w:t>
            </w:r>
          </w:p>
        </w:tc>
        <w:tc>
          <w:tcPr>
            <w:tcW w:w="3733" w:type="pct"/>
          </w:tcPr>
          <w:p w14:paraId="3C6B5208" w14:textId="7420EDE8" w:rsidR="009A328E" w:rsidRPr="007575AC" w:rsidRDefault="009A328E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Name of external organisation ethics committee from which approval will be sought</w:t>
            </w:r>
          </w:p>
        </w:tc>
      </w:tr>
      <w:tr w:rsidR="00D41CC5" w14:paraId="0E4D2495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6BA18763" w14:textId="082B9AC3" w:rsidR="00107651" w:rsidRPr="007575AC" w:rsidRDefault="00107651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Ethical risk</w:t>
            </w:r>
          </w:p>
        </w:tc>
        <w:tc>
          <w:tcPr>
            <w:tcW w:w="3733" w:type="pct"/>
          </w:tcPr>
          <w:p w14:paraId="2ED3CC30" w14:textId="2BC182E9" w:rsidR="00107651" w:rsidRPr="007575AC" w:rsidRDefault="00107651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Low risk/ greater than low risk</w:t>
            </w:r>
          </w:p>
        </w:tc>
      </w:tr>
      <w:tr w:rsidR="00D41CC5" w14:paraId="427EF2CA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07093546" w14:textId="33333EAF" w:rsidR="00107651" w:rsidRPr="007575AC" w:rsidRDefault="00107651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Informed consent</w:t>
            </w:r>
          </w:p>
        </w:tc>
        <w:tc>
          <w:tcPr>
            <w:tcW w:w="3733" w:type="pct"/>
          </w:tcPr>
          <w:p w14:paraId="074D7B46" w14:textId="6A924392" w:rsidR="00107651" w:rsidRPr="007575AC" w:rsidRDefault="00107651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Required/</w:t>
            </w:r>
            <w:r w:rsidR="00347589" w:rsidRPr="007575AC">
              <w:rPr>
                <w:color w:val="auto"/>
                <w:sz w:val="18"/>
              </w:rPr>
              <w:t xml:space="preserve"> </w:t>
            </w:r>
            <w:r w:rsidRPr="007575AC">
              <w:rPr>
                <w:color w:val="auto"/>
                <w:sz w:val="18"/>
              </w:rPr>
              <w:t>waived/</w:t>
            </w:r>
            <w:r w:rsidR="00347589" w:rsidRPr="007575AC">
              <w:rPr>
                <w:color w:val="auto"/>
                <w:sz w:val="18"/>
              </w:rPr>
              <w:t xml:space="preserve"> </w:t>
            </w:r>
            <w:r w:rsidRPr="007575AC">
              <w:rPr>
                <w:color w:val="auto"/>
                <w:sz w:val="18"/>
              </w:rPr>
              <w:t>N/A</w:t>
            </w:r>
          </w:p>
        </w:tc>
      </w:tr>
    </w:tbl>
    <w:p w14:paraId="2882C96A" w14:textId="084F1310" w:rsidR="00D70D95" w:rsidRDefault="00D70D95" w:rsidP="00D70D95">
      <w:r>
        <w:t>Research involving interacting with children (under 18 years) or use of identifiable data of children requires researchers to have a valid Working with Children accreditation.</w:t>
      </w:r>
    </w:p>
    <w:p w14:paraId="1CD6E066" w14:textId="21C2D8D2" w:rsidR="00D70D95" w:rsidRDefault="00D70D95" w:rsidP="00D70D95">
      <w:r>
        <w:t>Does the research involve interacting with, or using identifiable data of, children (under 18 years)?</w:t>
      </w:r>
      <w:r w:rsidRPr="00D70D95">
        <w:rPr>
          <w:color w:val="auto"/>
          <w:shd w:val="clear" w:color="auto" w:fill="DEEAF6" w:themeFill="accent1" w:themeFillTint="33"/>
        </w:rPr>
        <w:t xml:space="preserve"> </w:t>
      </w:r>
      <w:r w:rsidRPr="00095E2B">
        <w:rPr>
          <w:color w:val="auto"/>
          <w:shd w:val="clear" w:color="auto" w:fill="DEEAF6" w:themeFill="accent1" w:themeFillTint="33"/>
        </w:rPr>
        <w:t xml:space="preserve">Yes </w:t>
      </w:r>
      <w:sdt>
        <w:sdtPr>
          <w:rPr>
            <w:color w:val="auto"/>
            <w:shd w:val="clear" w:color="auto" w:fill="DEEAF6" w:themeFill="accent1" w:themeFillTint="33"/>
          </w:rPr>
          <w:id w:val="-140958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5E2B">
            <w:rPr>
              <w:rFonts w:ascii="MS Gothic" w:eastAsia="MS Gothic" w:hAnsi="MS Gothic" w:hint="eastAsia"/>
              <w:color w:val="auto"/>
              <w:shd w:val="clear" w:color="auto" w:fill="DEEAF6" w:themeFill="accent1" w:themeFillTint="33"/>
            </w:rPr>
            <w:t>☐</w:t>
          </w:r>
        </w:sdtContent>
      </w:sdt>
      <w:r w:rsidRPr="00095E2B">
        <w:rPr>
          <w:color w:val="auto"/>
          <w:shd w:val="clear" w:color="auto" w:fill="DEEAF6" w:themeFill="accent1" w:themeFillTint="33"/>
        </w:rPr>
        <w:t xml:space="preserve">, No </w:t>
      </w:r>
      <w:sdt>
        <w:sdtPr>
          <w:rPr>
            <w:color w:val="auto"/>
            <w:shd w:val="clear" w:color="auto" w:fill="DEEAF6" w:themeFill="accent1" w:themeFillTint="33"/>
          </w:rPr>
          <w:id w:val="18443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5E2B">
            <w:rPr>
              <w:rFonts w:ascii="MS Gothic" w:eastAsia="MS Gothic" w:hAnsi="MS Gothic" w:hint="eastAsia"/>
              <w:color w:val="auto"/>
              <w:shd w:val="clear" w:color="auto" w:fill="DEEAF6" w:themeFill="accent1" w:themeFillTint="33"/>
            </w:rPr>
            <w:t>☐</w:t>
          </w:r>
        </w:sdtContent>
      </w:sdt>
    </w:p>
    <w:p w14:paraId="34EF8F17" w14:textId="36D53947" w:rsidR="00D70D95" w:rsidRDefault="00D70D95" w:rsidP="00D70D95">
      <w:r>
        <w:lastRenderedPageBreak/>
        <w:t xml:space="preserve">If so, do all members of the research team have valid Working with Children accreditation? </w:t>
      </w:r>
      <w:r w:rsidRPr="00D70D95">
        <w:rPr>
          <w:color w:val="auto"/>
          <w:shd w:val="clear" w:color="auto" w:fill="DEEAF6" w:themeFill="accent1" w:themeFillTint="33"/>
        </w:rPr>
        <w:t xml:space="preserve"> </w:t>
      </w:r>
      <w:r w:rsidRPr="00095E2B">
        <w:rPr>
          <w:color w:val="auto"/>
          <w:shd w:val="clear" w:color="auto" w:fill="DEEAF6" w:themeFill="accent1" w:themeFillTint="33"/>
        </w:rPr>
        <w:t xml:space="preserve">Yes </w:t>
      </w:r>
      <w:sdt>
        <w:sdtPr>
          <w:rPr>
            <w:color w:val="auto"/>
            <w:shd w:val="clear" w:color="auto" w:fill="DEEAF6" w:themeFill="accent1" w:themeFillTint="33"/>
          </w:rPr>
          <w:id w:val="-1777852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5E2B">
            <w:rPr>
              <w:rFonts w:ascii="MS Gothic" w:eastAsia="MS Gothic" w:hAnsi="MS Gothic" w:hint="eastAsia"/>
              <w:color w:val="auto"/>
              <w:shd w:val="clear" w:color="auto" w:fill="DEEAF6" w:themeFill="accent1" w:themeFillTint="33"/>
            </w:rPr>
            <w:t>☐</w:t>
          </w:r>
        </w:sdtContent>
      </w:sdt>
      <w:r w:rsidRPr="00095E2B">
        <w:rPr>
          <w:color w:val="auto"/>
          <w:shd w:val="clear" w:color="auto" w:fill="DEEAF6" w:themeFill="accent1" w:themeFillTint="33"/>
        </w:rPr>
        <w:t xml:space="preserve">, No </w:t>
      </w:r>
      <w:sdt>
        <w:sdtPr>
          <w:rPr>
            <w:color w:val="auto"/>
            <w:shd w:val="clear" w:color="auto" w:fill="DEEAF6" w:themeFill="accent1" w:themeFillTint="33"/>
          </w:rPr>
          <w:id w:val="-90245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5E2B">
            <w:rPr>
              <w:rFonts w:ascii="MS Gothic" w:eastAsia="MS Gothic" w:hAnsi="MS Gothic" w:hint="eastAsia"/>
              <w:color w:val="auto"/>
              <w:shd w:val="clear" w:color="auto" w:fill="DEEAF6" w:themeFill="accent1" w:themeFillTint="33"/>
            </w:rPr>
            <w:t>☐</w:t>
          </w:r>
        </w:sdtContent>
      </w:sdt>
    </w:p>
    <w:p w14:paraId="4B94D2D9" w14:textId="52EEA6D3" w:rsidR="002A68E4" w:rsidRDefault="002A68E4" w:rsidP="00D70D95">
      <w:pPr>
        <w:pStyle w:val="Heading2"/>
        <w:numPr>
          <w:ilvl w:val="0"/>
          <w:numId w:val="0"/>
        </w:numPr>
      </w:pPr>
      <w:r>
        <w:t>Timeline</w:t>
      </w:r>
    </w:p>
    <w:p w14:paraId="392FAB67" w14:textId="26ECFB1A" w:rsidR="006B51A8" w:rsidRPr="006B51A8" w:rsidRDefault="006B51A8" w:rsidP="006B51A8">
      <w:pPr>
        <w:spacing w:after="0" w:afterAutospacing="0"/>
        <w:rPr>
          <w:i/>
          <w:color w:val="auto"/>
          <w:sz w:val="18"/>
        </w:rPr>
      </w:pPr>
      <w:r w:rsidRPr="006B51A8">
        <w:rPr>
          <w:i/>
          <w:color w:val="auto"/>
          <w:sz w:val="18"/>
        </w:rPr>
        <w:t>Add/delete rows as applicable.</w:t>
      </w:r>
    </w:p>
    <w:tbl>
      <w:tblPr>
        <w:tblStyle w:val="TipTable"/>
        <w:tblW w:w="4969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  <w:tblDescription w:val="Layout table"/>
      </w:tblPr>
      <w:tblGrid>
        <w:gridCol w:w="2270"/>
        <w:gridCol w:w="6690"/>
      </w:tblGrid>
      <w:tr w:rsidR="00D41CC5" w14:paraId="233D426B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2769A17B" w14:textId="6649EBCC" w:rsidR="002A68E4" w:rsidRPr="007575AC" w:rsidRDefault="00107651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CA</w:t>
            </w:r>
            <w:r w:rsidR="00347589" w:rsidRPr="007575AC">
              <w:rPr>
                <w:color w:val="auto"/>
              </w:rPr>
              <w:t xml:space="preserve">RC </w:t>
            </w:r>
            <w:r w:rsidR="002A68E4" w:rsidRPr="007575AC">
              <w:rPr>
                <w:color w:val="auto"/>
              </w:rPr>
              <w:t>approval</w:t>
            </w:r>
          </w:p>
        </w:tc>
        <w:tc>
          <w:tcPr>
            <w:tcW w:w="3733" w:type="pct"/>
          </w:tcPr>
          <w:p w14:paraId="1A64AC93" w14:textId="0684CB9B" w:rsidR="002A68E4" w:rsidRPr="007575AC" w:rsidRDefault="00773050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Allow up to 4 weeks</w:t>
            </w:r>
          </w:p>
        </w:tc>
      </w:tr>
      <w:tr w:rsidR="00D41CC5" w14:paraId="1C9A553A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0029D380" w14:textId="34DAD5DF" w:rsidR="002A68E4" w:rsidRPr="007575AC" w:rsidRDefault="00773050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Ethics</w:t>
            </w:r>
            <w:r w:rsidR="00107651" w:rsidRPr="007575AC">
              <w:rPr>
                <w:color w:val="auto"/>
              </w:rPr>
              <w:t xml:space="preserve"> Committee</w:t>
            </w:r>
            <w:r w:rsidRPr="007575AC">
              <w:rPr>
                <w:color w:val="auto"/>
              </w:rPr>
              <w:t xml:space="preserve"> </w:t>
            </w:r>
            <w:r w:rsidR="00B421B8" w:rsidRPr="007575AC">
              <w:rPr>
                <w:color w:val="auto"/>
              </w:rPr>
              <w:t>approval</w:t>
            </w:r>
          </w:p>
        </w:tc>
        <w:tc>
          <w:tcPr>
            <w:tcW w:w="3733" w:type="pct"/>
          </w:tcPr>
          <w:p w14:paraId="5FA373B2" w14:textId="77777777" w:rsidR="002A68E4" w:rsidRPr="007575AC" w:rsidRDefault="002A68E4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</w:p>
        </w:tc>
      </w:tr>
      <w:tr w:rsidR="00D41CC5" w14:paraId="3197C383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67C44099" w14:textId="47EEBBB1" w:rsidR="002A68E4" w:rsidRPr="007575AC" w:rsidRDefault="00B421B8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Data collection</w:t>
            </w:r>
          </w:p>
        </w:tc>
        <w:tc>
          <w:tcPr>
            <w:tcW w:w="3733" w:type="pct"/>
          </w:tcPr>
          <w:p w14:paraId="49C7EAFA" w14:textId="77777777" w:rsidR="002A68E4" w:rsidRPr="007575AC" w:rsidRDefault="00B421B8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Start date</w:t>
            </w:r>
          </w:p>
          <w:p w14:paraId="3C0F4A07" w14:textId="2ECE3C46" w:rsidR="00B421B8" w:rsidRPr="007575AC" w:rsidRDefault="00B421B8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End date</w:t>
            </w:r>
          </w:p>
        </w:tc>
      </w:tr>
      <w:tr w:rsidR="00D41CC5" w14:paraId="70AD72CF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263451AE" w14:textId="4AC4D534" w:rsidR="002A68E4" w:rsidRPr="007575AC" w:rsidRDefault="00B421B8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Data analysis</w:t>
            </w:r>
          </w:p>
        </w:tc>
        <w:tc>
          <w:tcPr>
            <w:tcW w:w="3733" w:type="pct"/>
          </w:tcPr>
          <w:p w14:paraId="6D47A5B8" w14:textId="4AECDA13" w:rsidR="002A68E4" w:rsidRPr="007575AC" w:rsidRDefault="002A68E4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</w:p>
        </w:tc>
      </w:tr>
      <w:tr w:rsidR="00D41CC5" w14:paraId="76576AF5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491A6FDA" w14:textId="2FE07EFE" w:rsidR="002A68E4" w:rsidRPr="007575AC" w:rsidRDefault="00B421B8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Results provided to CA</w:t>
            </w:r>
          </w:p>
        </w:tc>
        <w:tc>
          <w:tcPr>
            <w:tcW w:w="3733" w:type="pct"/>
          </w:tcPr>
          <w:p w14:paraId="1641D364" w14:textId="1B463DCB" w:rsidR="002A68E4" w:rsidRPr="007575AC" w:rsidRDefault="002A68E4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</w:p>
        </w:tc>
      </w:tr>
      <w:tr w:rsidR="00D41CC5" w14:paraId="009EA932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28225512" w14:textId="6C226C99" w:rsidR="00B421B8" w:rsidRPr="007575AC" w:rsidRDefault="00347589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Paper/ abstract submitted to CARC for approval</w:t>
            </w:r>
          </w:p>
        </w:tc>
        <w:tc>
          <w:tcPr>
            <w:tcW w:w="3733" w:type="pct"/>
          </w:tcPr>
          <w:p w14:paraId="48264E82" w14:textId="431BDED0" w:rsidR="00B421B8" w:rsidRPr="007575AC" w:rsidRDefault="00347589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7575AC">
              <w:rPr>
                <w:color w:val="auto"/>
                <w:sz w:val="18"/>
              </w:rPr>
              <w:t>Allow up to 4 weeks</w:t>
            </w:r>
          </w:p>
        </w:tc>
      </w:tr>
      <w:tr w:rsidR="00D41CC5" w14:paraId="5CE366CE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6AD183FF" w14:textId="30655E90" w:rsidR="00347589" w:rsidRPr="007575AC" w:rsidRDefault="00347589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Paper/ abstract submitted to journal/ conference</w:t>
            </w:r>
          </w:p>
        </w:tc>
        <w:tc>
          <w:tcPr>
            <w:tcW w:w="3733" w:type="pct"/>
          </w:tcPr>
          <w:p w14:paraId="02C1B903" w14:textId="77777777" w:rsidR="00347589" w:rsidRPr="007575AC" w:rsidRDefault="00347589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</w:p>
        </w:tc>
      </w:tr>
    </w:tbl>
    <w:p w14:paraId="25F09842" w14:textId="559DC4A3" w:rsidR="003312ED" w:rsidRDefault="002A68E4">
      <w:pPr>
        <w:pStyle w:val="Heading2"/>
      </w:pPr>
      <w:r>
        <w:t>Resources required</w:t>
      </w:r>
    </w:p>
    <w:tbl>
      <w:tblPr>
        <w:tblStyle w:val="TipTable"/>
        <w:tblW w:w="4968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  <w:tblDescription w:val="Layout table"/>
      </w:tblPr>
      <w:tblGrid>
        <w:gridCol w:w="2268"/>
        <w:gridCol w:w="3345"/>
        <w:gridCol w:w="3345"/>
      </w:tblGrid>
      <w:tr w:rsidR="00D41CC5" w14:paraId="690C3958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pct"/>
          </w:tcPr>
          <w:p w14:paraId="3653CA69" w14:textId="1AF9B950" w:rsidR="00B167E1" w:rsidRPr="007575AC" w:rsidRDefault="00B167E1" w:rsidP="00027304">
            <w:pPr>
              <w:spacing w:line="264" w:lineRule="auto"/>
              <w:jc w:val="left"/>
              <w:rPr>
                <w:color w:val="auto"/>
              </w:rPr>
            </w:pPr>
          </w:p>
        </w:tc>
        <w:tc>
          <w:tcPr>
            <w:tcW w:w="1867" w:type="pct"/>
          </w:tcPr>
          <w:p w14:paraId="193A7B89" w14:textId="51FE7D84" w:rsidR="00B167E1" w:rsidRPr="00D41CC5" w:rsidRDefault="00B167E1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0"/>
              </w:rPr>
            </w:pPr>
            <w:r w:rsidRPr="00D41CC5">
              <w:rPr>
                <w:i w:val="0"/>
                <w:color w:val="auto"/>
                <w:sz w:val="20"/>
              </w:rPr>
              <w:t>Cricket Australia</w:t>
            </w:r>
          </w:p>
        </w:tc>
        <w:tc>
          <w:tcPr>
            <w:tcW w:w="1867" w:type="pct"/>
          </w:tcPr>
          <w:p w14:paraId="4788E028" w14:textId="7494AD5D" w:rsidR="00B167E1" w:rsidRPr="00D41CC5" w:rsidRDefault="00347589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D41CC5">
              <w:rPr>
                <w:color w:val="auto"/>
                <w:sz w:val="20"/>
              </w:rPr>
              <w:t>Name of external organisation</w:t>
            </w:r>
          </w:p>
        </w:tc>
      </w:tr>
      <w:tr w:rsidR="00D41CC5" w14:paraId="3C770D90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pct"/>
          </w:tcPr>
          <w:p w14:paraId="3B1BF4C2" w14:textId="41F9BE82" w:rsidR="00B167E1" w:rsidRPr="007575AC" w:rsidRDefault="00B167E1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Financial</w:t>
            </w:r>
          </w:p>
        </w:tc>
        <w:tc>
          <w:tcPr>
            <w:tcW w:w="1867" w:type="pct"/>
          </w:tcPr>
          <w:p w14:paraId="3A898AC6" w14:textId="77777777" w:rsidR="00B167E1" w:rsidRPr="007575AC" w:rsidRDefault="00B167E1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</w:p>
        </w:tc>
        <w:tc>
          <w:tcPr>
            <w:tcW w:w="1867" w:type="pct"/>
          </w:tcPr>
          <w:p w14:paraId="499D8EAB" w14:textId="77777777" w:rsidR="00B167E1" w:rsidRPr="007575AC" w:rsidRDefault="00B167E1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</w:p>
        </w:tc>
      </w:tr>
      <w:tr w:rsidR="00D41CC5" w14:paraId="0CABC90D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pct"/>
          </w:tcPr>
          <w:p w14:paraId="1A9964BA" w14:textId="11F2642C" w:rsidR="00B167E1" w:rsidRPr="007575AC" w:rsidRDefault="00B167E1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In-kind</w:t>
            </w:r>
          </w:p>
        </w:tc>
        <w:tc>
          <w:tcPr>
            <w:tcW w:w="1867" w:type="pct"/>
          </w:tcPr>
          <w:p w14:paraId="09BA06BF" w14:textId="77777777" w:rsidR="00B167E1" w:rsidRPr="007575AC" w:rsidRDefault="00B167E1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</w:p>
        </w:tc>
        <w:tc>
          <w:tcPr>
            <w:tcW w:w="1867" w:type="pct"/>
          </w:tcPr>
          <w:p w14:paraId="40A17254" w14:textId="77777777" w:rsidR="00B167E1" w:rsidRPr="007575AC" w:rsidRDefault="00B167E1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</w:p>
        </w:tc>
      </w:tr>
      <w:tr w:rsidR="00D41CC5" w14:paraId="71C622C8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pct"/>
          </w:tcPr>
          <w:p w14:paraId="2339D9C1" w14:textId="7C265DFC" w:rsidR="00B167E1" w:rsidRPr="007575AC" w:rsidRDefault="00B167E1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Have resources already been secured?</w:t>
            </w:r>
          </w:p>
        </w:tc>
        <w:tc>
          <w:tcPr>
            <w:tcW w:w="1867" w:type="pct"/>
          </w:tcPr>
          <w:p w14:paraId="7D638FDC" w14:textId="1CA784D2" w:rsidR="00B167E1" w:rsidRPr="00D41CC5" w:rsidRDefault="00B167E1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0"/>
              </w:rPr>
            </w:pPr>
            <w:r w:rsidRPr="00D41CC5">
              <w:rPr>
                <w:i w:val="0"/>
                <w:color w:val="auto"/>
                <w:sz w:val="20"/>
              </w:rPr>
              <w:t xml:space="preserve">Yes </w:t>
            </w:r>
            <w:sdt>
              <w:sdtPr>
                <w:rPr>
                  <w:i w:val="0"/>
                  <w:color w:val="auto"/>
                  <w:sz w:val="20"/>
                </w:rPr>
                <w:id w:val="-4831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1CC5">
                  <w:rPr>
                    <w:rFonts w:ascii="Segoe UI Symbol" w:hAnsi="Segoe UI Symbol" w:cs="Segoe UI Symbol"/>
                    <w:i w:val="0"/>
                    <w:color w:val="auto"/>
                    <w:sz w:val="20"/>
                  </w:rPr>
                  <w:t>☐</w:t>
                </w:r>
              </w:sdtContent>
            </w:sdt>
            <w:r w:rsidR="004813A7" w:rsidRPr="00D41CC5">
              <w:rPr>
                <w:i w:val="0"/>
                <w:color w:val="auto"/>
                <w:sz w:val="20"/>
              </w:rPr>
              <w:t>,</w:t>
            </w:r>
            <w:r w:rsidRPr="00D41CC5">
              <w:rPr>
                <w:i w:val="0"/>
                <w:color w:val="auto"/>
                <w:sz w:val="20"/>
              </w:rPr>
              <w:t xml:space="preserve"> No </w:t>
            </w:r>
            <w:sdt>
              <w:sdtPr>
                <w:rPr>
                  <w:i w:val="0"/>
                  <w:color w:val="auto"/>
                  <w:sz w:val="20"/>
                </w:rPr>
                <w:id w:val="-133506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1CC5">
                  <w:rPr>
                    <w:rFonts w:ascii="Segoe UI Symbol" w:hAnsi="Segoe UI Symbol" w:cs="Segoe UI Symbol"/>
                    <w:i w:val="0"/>
                    <w:color w:val="auto"/>
                    <w:sz w:val="20"/>
                  </w:rPr>
                  <w:t>☐</w:t>
                </w:r>
              </w:sdtContent>
            </w:sdt>
          </w:p>
        </w:tc>
        <w:tc>
          <w:tcPr>
            <w:tcW w:w="1867" w:type="pct"/>
          </w:tcPr>
          <w:p w14:paraId="6F92E773" w14:textId="619F35B8" w:rsidR="00B167E1" w:rsidRPr="00D41CC5" w:rsidRDefault="00B167E1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0"/>
              </w:rPr>
            </w:pPr>
            <w:r w:rsidRPr="00D41CC5">
              <w:rPr>
                <w:i w:val="0"/>
                <w:color w:val="auto"/>
                <w:sz w:val="20"/>
              </w:rPr>
              <w:t xml:space="preserve">Yes </w:t>
            </w:r>
            <w:sdt>
              <w:sdtPr>
                <w:rPr>
                  <w:i w:val="0"/>
                  <w:color w:val="auto"/>
                  <w:sz w:val="20"/>
                </w:rPr>
                <w:id w:val="-39188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1CC5">
                  <w:rPr>
                    <w:rFonts w:ascii="Segoe UI Symbol" w:hAnsi="Segoe UI Symbol" w:cs="Segoe UI Symbol"/>
                    <w:i w:val="0"/>
                    <w:color w:val="auto"/>
                    <w:sz w:val="20"/>
                  </w:rPr>
                  <w:t>☐</w:t>
                </w:r>
              </w:sdtContent>
            </w:sdt>
            <w:r w:rsidR="004813A7" w:rsidRPr="00D41CC5">
              <w:rPr>
                <w:i w:val="0"/>
                <w:color w:val="auto"/>
                <w:sz w:val="20"/>
              </w:rPr>
              <w:t>,</w:t>
            </w:r>
            <w:r w:rsidRPr="00D41CC5">
              <w:rPr>
                <w:i w:val="0"/>
                <w:color w:val="auto"/>
                <w:sz w:val="20"/>
              </w:rPr>
              <w:t xml:space="preserve"> No </w:t>
            </w:r>
            <w:sdt>
              <w:sdtPr>
                <w:rPr>
                  <w:i w:val="0"/>
                  <w:color w:val="auto"/>
                  <w:sz w:val="20"/>
                </w:rPr>
                <w:id w:val="-86606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1CC5">
                  <w:rPr>
                    <w:rFonts w:ascii="Segoe UI Symbol" w:hAnsi="Segoe UI Symbol" w:cs="Segoe UI Symbol"/>
                    <w:i w:val="0"/>
                    <w:color w:val="auto"/>
                    <w:sz w:val="20"/>
                  </w:rPr>
                  <w:t>☐</w:t>
                </w:r>
              </w:sdtContent>
            </w:sdt>
          </w:p>
        </w:tc>
      </w:tr>
    </w:tbl>
    <w:p w14:paraId="5B4FEB64" w14:textId="46C5C9EE" w:rsidR="00382A02" w:rsidRDefault="00382A02" w:rsidP="00382A02">
      <w:pPr>
        <w:rPr>
          <w:color w:val="auto"/>
          <w:shd w:val="clear" w:color="auto" w:fill="DEEAF6" w:themeFill="accent1" w:themeFillTint="33"/>
        </w:rPr>
      </w:pPr>
      <w:r w:rsidRPr="007575AC">
        <w:rPr>
          <w:color w:val="auto"/>
        </w:rPr>
        <w:t>Will the project proceed if financial resources are not secured?</w:t>
      </w:r>
      <w:r>
        <w:rPr>
          <w:color w:val="auto"/>
        </w:rPr>
        <w:t xml:space="preserve"> </w:t>
      </w:r>
      <w:r w:rsidRPr="00095E2B">
        <w:rPr>
          <w:color w:val="auto"/>
          <w:shd w:val="clear" w:color="auto" w:fill="DEEAF6" w:themeFill="accent1" w:themeFillTint="33"/>
        </w:rPr>
        <w:t xml:space="preserve">Yes </w:t>
      </w:r>
      <w:sdt>
        <w:sdtPr>
          <w:rPr>
            <w:color w:val="auto"/>
            <w:shd w:val="clear" w:color="auto" w:fill="DEEAF6" w:themeFill="accent1" w:themeFillTint="33"/>
          </w:rPr>
          <w:id w:val="162678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5E2B">
            <w:rPr>
              <w:rFonts w:ascii="MS Gothic" w:eastAsia="MS Gothic" w:hAnsi="MS Gothic" w:hint="eastAsia"/>
              <w:color w:val="auto"/>
              <w:shd w:val="clear" w:color="auto" w:fill="DEEAF6" w:themeFill="accent1" w:themeFillTint="33"/>
            </w:rPr>
            <w:t>☐</w:t>
          </w:r>
        </w:sdtContent>
      </w:sdt>
      <w:r w:rsidRPr="00095E2B">
        <w:rPr>
          <w:color w:val="auto"/>
          <w:shd w:val="clear" w:color="auto" w:fill="DEEAF6" w:themeFill="accent1" w:themeFillTint="33"/>
        </w:rPr>
        <w:t xml:space="preserve">, No </w:t>
      </w:r>
      <w:sdt>
        <w:sdtPr>
          <w:rPr>
            <w:color w:val="auto"/>
            <w:shd w:val="clear" w:color="auto" w:fill="DEEAF6" w:themeFill="accent1" w:themeFillTint="33"/>
          </w:rPr>
          <w:id w:val="803743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5E2B">
            <w:rPr>
              <w:rFonts w:ascii="MS Gothic" w:eastAsia="MS Gothic" w:hAnsi="MS Gothic" w:hint="eastAsia"/>
              <w:color w:val="auto"/>
              <w:shd w:val="clear" w:color="auto" w:fill="DEEAF6" w:themeFill="accent1" w:themeFillTint="33"/>
            </w:rPr>
            <w:t>☐</w:t>
          </w:r>
        </w:sdtContent>
      </w:sdt>
    </w:p>
    <w:tbl>
      <w:tblPr>
        <w:tblStyle w:val="TipTable"/>
        <w:tblW w:w="4968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  <w:tblDescription w:val="Layout table"/>
      </w:tblPr>
      <w:tblGrid>
        <w:gridCol w:w="2268"/>
        <w:gridCol w:w="6690"/>
      </w:tblGrid>
      <w:tr w:rsidR="00382A02" w:rsidRPr="007575AC" w14:paraId="3D484392" w14:textId="77777777" w:rsidTr="006A50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pct"/>
          </w:tcPr>
          <w:p w14:paraId="24064E92" w14:textId="77777777" w:rsidR="00382A02" w:rsidRPr="007575AC" w:rsidRDefault="00382A02" w:rsidP="006A502E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If yes, provide details</w:t>
            </w:r>
          </w:p>
        </w:tc>
        <w:tc>
          <w:tcPr>
            <w:tcW w:w="3734" w:type="pct"/>
          </w:tcPr>
          <w:p w14:paraId="2100F874" w14:textId="30155FD4" w:rsidR="00382A02" w:rsidRPr="00382A02" w:rsidRDefault="00382A02" w:rsidP="006A502E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 w:val="0"/>
                <w:color w:val="auto"/>
                <w:sz w:val="18"/>
              </w:rPr>
            </w:pPr>
            <w:r w:rsidRPr="00382A02">
              <w:rPr>
                <w:iCs w:val="0"/>
                <w:color w:val="auto"/>
                <w:sz w:val="18"/>
              </w:rPr>
              <w:t>Modifications</w:t>
            </w:r>
            <w:r>
              <w:rPr>
                <w:iCs w:val="0"/>
                <w:color w:val="auto"/>
                <w:sz w:val="18"/>
              </w:rPr>
              <w:t xml:space="preserve"> to methods</w:t>
            </w:r>
          </w:p>
        </w:tc>
      </w:tr>
    </w:tbl>
    <w:p w14:paraId="1FC0FF36" w14:textId="1690212A" w:rsidR="00A81D59" w:rsidRDefault="00AA7999" w:rsidP="00A81D59">
      <w:pPr>
        <w:pStyle w:val="Heading2"/>
      </w:pPr>
      <w:r>
        <w:t>Researcher suitability</w:t>
      </w:r>
      <w:r w:rsidR="00212818">
        <w:t xml:space="preserve"> and availability</w:t>
      </w:r>
    </w:p>
    <w:tbl>
      <w:tblPr>
        <w:tblStyle w:val="TipTable"/>
        <w:tblW w:w="4969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0"/>
        <w:gridCol w:w="6690"/>
      </w:tblGrid>
      <w:tr w:rsidR="00D41CC5" w:rsidRPr="007575AC" w14:paraId="3B1DDAF6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07D00F15" w14:textId="77777777" w:rsidR="00836567" w:rsidRPr="007575AC" w:rsidRDefault="00836567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Lead researcher</w:t>
            </w:r>
          </w:p>
        </w:tc>
        <w:tc>
          <w:tcPr>
            <w:tcW w:w="3733" w:type="pct"/>
          </w:tcPr>
          <w:p w14:paraId="53DF5DC9" w14:textId="4932843F" w:rsidR="00836567" w:rsidRPr="007575AC" w:rsidRDefault="00836567" w:rsidP="00D41CC5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Relevant knowledge and skills, research experience, and publications</w:t>
            </w:r>
            <w:r w:rsidR="00CE29C8">
              <w:rPr>
                <w:color w:val="auto"/>
                <w:sz w:val="18"/>
              </w:rPr>
              <w:t>.</w:t>
            </w:r>
            <w:r w:rsidR="00D41CC5">
              <w:rPr>
                <w:color w:val="auto"/>
                <w:sz w:val="18"/>
              </w:rPr>
              <w:t xml:space="preserve"> </w:t>
            </w:r>
            <w:r w:rsidR="00CE29C8">
              <w:rPr>
                <w:color w:val="auto"/>
                <w:sz w:val="18"/>
              </w:rPr>
              <w:t>Time availability.</w:t>
            </w:r>
          </w:p>
        </w:tc>
      </w:tr>
      <w:tr w:rsidR="00D41CC5" w:rsidRPr="007575AC" w14:paraId="2666D8D3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</w:tcPr>
          <w:p w14:paraId="0365DB46" w14:textId="77777777" w:rsidR="00836567" w:rsidRPr="007575AC" w:rsidRDefault="00836567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External researcher(s)</w:t>
            </w:r>
          </w:p>
        </w:tc>
        <w:tc>
          <w:tcPr>
            <w:tcW w:w="3733" w:type="pct"/>
          </w:tcPr>
          <w:p w14:paraId="7599BFFA" w14:textId="0749052E" w:rsidR="00836567" w:rsidRPr="007575AC" w:rsidRDefault="00836567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</w:p>
        </w:tc>
      </w:tr>
    </w:tbl>
    <w:p w14:paraId="229EB35B" w14:textId="77777777" w:rsidR="00382A02" w:rsidRDefault="00382A02">
      <w:pPr>
        <w:pStyle w:val="Heading1"/>
      </w:pPr>
    </w:p>
    <w:p w14:paraId="460C5657" w14:textId="77777777" w:rsidR="00382A02" w:rsidRDefault="00382A02">
      <w:pPr>
        <w:spacing w:before="0" w:beforeAutospacing="0" w:after="180" w:afterAutospacing="0"/>
        <w:rPr>
          <w:b/>
          <w:bCs/>
          <w:caps/>
          <w:color w:val="1F4E79" w:themeColor="accent1" w:themeShade="80"/>
          <w:sz w:val="28"/>
        </w:rPr>
      </w:pPr>
      <w:r>
        <w:br w:type="page"/>
      </w:r>
    </w:p>
    <w:p w14:paraId="52A2777F" w14:textId="6F9D08C1" w:rsidR="003312ED" w:rsidRDefault="00347589">
      <w:pPr>
        <w:pStyle w:val="Heading1"/>
      </w:pPr>
      <w:r>
        <w:lastRenderedPageBreak/>
        <w:t>CA</w:t>
      </w:r>
      <w:r w:rsidR="00DC7DFF">
        <w:t xml:space="preserve"> SSSM Research specialist</w:t>
      </w:r>
      <w:r>
        <w:t xml:space="preserve"> </w:t>
      </w:r>
      <w:r w:rsidR="00D844D8">
        <w:t>to complete</w:t>
      </w:r>
    </w:p>
    <w:tbl>
      <w:tblPr>
        <w:tblStyle w:val="TipTable"/>
        <w:tblW w:w="4969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  <w:tblDescription w:val="Layout table"/>
      </w:tblPr>
      <w:tblGrid>
        <w:gridCol w:w="2270"/>
        <w:gridCol w:w="6690"/>
      </w:tblGrid>
      <w:tr w:rsidR="00D41CC5" w14:paraId="4F54A3D5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  <w:shd w:val="clear" w:color="auto" w:fill="D9D9D9" w:themeFill="background1" w:themeFillShade="D9"/>
          </w:tcPr>
          <w:p w14:paraId="156B692E" w14:textId="640921D8" w:rsidR="004813A7" w:rsidRPr="007575AC" w:rsidRDefault="004813A7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Category</w:t>
            </w:r>
          </w:p>
        </w:tc>
        <w:tc>
          <w:tcPr>
            <w:tcW w:w="3733" w:type="pct"/>
            <w:shd w:val="clear" w:color="auto" w:fill="D9D9D9" w:themeFill="background1" w:themeFillShade="D9"/>
          </w:tcPr>
          <w:p w14:paraId="54AEC1FB" w14:textId="1CDDDD16" w:rsidR="004813A7" w:rsidRPr="006B51A8" w:rsidRDefault="004813A7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18"/>
              </w:rPr>
            </w:pPr>
            <w:r w:rsidRPr="006B51A8">
              <w:rPr>
                <w:i w:val="0"/>
                <w:color w:val="auto"/>
                <w:sz w:val="18"/>
              </w:rPr>
              <w:t xml:space="preserve">Safety </w:t>
            </w:r>
            <w:sdt>
              <w:sdtPr>
                <w:rPr>
                  <w:i w:val="0"/>
                  <w:color w:val="auto"/>
                  <w:sz w:val="18"/>
                </w:rPr>
                <w:id w:val="-510921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51A8">
                  <w:rPr>
                    <w:rFonts w:ascii="Segoe UI Symbol" w:hAnsi="Segoe UI Symbol" w:cs="Segoe UI Symbol"/>
                    <w:i w:val="0"/>
                    <w:color w:val="auto"/>
                    <w:sz w:val="18"/>
                  </w:rPr>
                  <w:t>☐</w:t>
                </w:r>
              </w:sdtContent>
            </w:sdt>
            <w:r w:rsidRPr="006B51A8">
              <w:rPr>
                <w:i w:val="0"/>
                <w:color w:val="auto"/>
                <w:sz w:val="18"/>
              </w:rPr>
              <w:t xml:space="preserve">, Player availability </w:t>
            </w:r>
            <w:sdt>
              <w:sdtPr>
                <w:rPr>
                  <w:i w:val="0"/>
                  <w:color w:val="auto"/>
                  <w:sz w:val="18"/>
                </w:rPr>
                <w:id w:val="-10327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51A8">
                  <w:rPr>
                    <w:rFonts w:ascii="Segoe UI Symbol" w:hAnsi="Segoe UI Symbol" w:cs="Segoe UI Symbol"/>
                    <w:i w:val="0"/>
                    <w:color w:val="auto"/>
                    <w:sz w:val="18"/>
                  </w:rPr>
                  <w:t>☐</w:t>
                </w:r>
              </w:sdtContent>
            </w:sdt>
            <w:r w:rsidRPr="006B51A8">
              <w:rPr>
                <w:i w:val="0"/>
                <w:color w:val="auto"/>
                <w:sz w:val="18"/>
              </w:rPr>
              <w:t xml:space="preserve">, Performance </w:t>
            </w:r>
            <w:sdt>
              <w:sdtPr>
                <w:rPr>
                  <w:i w:val="0"/>
                  <w:color w:val="auto"/>
                  <w:sz w:val="18"/>
                </w:rPr>
                <w:id w:val="-77247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51A8">
                  <w:rPr>
                    <w:rFonts w:ascii="Segoe UI Symbol" w:hAnsi="Segoe UI Symbol" w:cs="Segoe UI Symbol"/>
                    <w:i w:val="0"/>
                    <w:color w:val="auto"/>
                    <w:sz w:val="18"/>
                  </w:rPr>
                  <w:t>☐</w:t>
                </w:r>
              </w:sdtContent>
            </w:sdt>
          </w:p>
        </w:tc>
      </w:tr>
      <w:tr w:rsidR="00D41CC5" w14:paraId="2012388F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  <w:shd w:val="clear" w:color="auto" w:fill="D9D9D9" w:themeFill="background1" w:themeFillShade="D9"/>
          </w:tcPr>
          <w:p w14:paraId="7524F884" w14:textId="6E7C90B6" w:rsidR="004813A7" w:rsidRPr="007575AC" w:rsidRDefault="004813A7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Discipline(s)</w:t>
            </w:r>
          </w:p>
        </w:tc>
        <w:tc>
          <w:tcPr>
            <w:tcW w:w="3733" w:type="pct"/>
            <w:shd w:val="clear" w:color="auto" w:fill="D9D9D9" w:themeFill="background1" w:themeFillShade="D9"/>
          </w:tcPr>
          <w:p w14:paraId="265EDB5D" w14:textId="7808E085" w:rsidR="004813A7" w:rsidRPr="006B51A8" w:rsidRDefault="004813A7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18"/>
              </w:rPr>
            </w:pPr>
          </w:p>
        </w:tc>
      </w:tr>
      <w:tr w:rsidR="00D41CC5" w14:paraId="477EEEEF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  <w:shd w:val="clear" w:color="auto" w:fill="D9D9D9" w:themeFill="background1" w:themeFillShade="D9"/>
          </w:tcPr>
          <w:p w14:paraId="540FE004" w14:textId="50428716" w:rsidR="004813A7" w:rsidRPr="007575AC" w:rsidRDefault="004813A7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>Alignment with</w:t>
            </w:r>
            <w:r w:rsidR="006B51A8">
              <w:rPr>
                <w:color w:val="auto"/>
              </w:rPr>
              <w:t xml:space="preserve"> CA strategy</w:t>
            </w:r>
          </w:p>
        </w:tc>
        <w:tc>
          <w:tcPr>
            <w:tcW w:w="3733" w:type="pct"/>
            <w:shd w:val="clear" w:color="auto" w:fill="D9D9D9" w:themeFill="background1" w:themeFillShade="D9"/>
          </w:tcPr>
          <w:p w14:paraId="0011D758" w14:textId="77777777" w:rsidR="004813A7" w:rsidRPr="007575AC" w:rsidRDefault="004813A7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</w:p>
        </w:tc>
      </w:tr>
      <w:tr w:rsidR="00D41CC5" w14:paraId="01D627D1" w14:textId="77777777" w:rsidTr="00D4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  <w:shd w:val="clear" w:color="auto" w:fill="D9D9D9" w:themeFill="background1" w:themeFillShade="D9"/>
          </w:tcPr>
          <w:p w14:paraId="59BD9251" w14:textId="14D85026" w:rsidR="004813A7" w:rsidRPr="007575AC" w:rsidRDefault="004813A7" w:rsidP="00027304">
            <w:pPr>
              <w:spacing w:line="264" w:lineRule="auto"/>
              <w:jc w:val="left"/>
              <w:rPr>
                <w:color w:val="auto"/>
              </w:rPr>
            </w:pPr>
            <w:r w:rsidRPr="007575AC">
              <w:rPr>
                <w:color w:val="auto"/>
              </w:rPr>
              <w:t xml:space="preserve">CA staff </w:t>
            </w:r>
            <w:r w:rsidR="006B51A8">
              <w:rPr>
                <w:color w:val="auto"/>
              </w:rPr>
              <w:t>and time commitment</w:t>
            </w:r>
          </w:p>
        </w:tc>
        <w:tc>
          <w:tcPr>
            <w:tcW w:w="3733" w:type="pct"/>
            <w:shd w:val="clear" w:color="auto" w:fill="D9D9D9" w:themeFill="background1" w:themeFillShade="D9"/>
          </w:tcPr>
          <w:p w14:paraId="58A30A7C" w14:textId="77777777" w:rsidR="004813A7" w:rsidRPr="007575AC" w:rsidRDefault="004813A7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</w:p>
        </w:tc>
      </w:tr>
      <w:tr w:rsidR="00DC7DFF" w14:paraId="30072110" w14:textId="77777777" w:rsidTr="00DC7D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  <w:shd w:val="clear" w:color="auto" w:fill="D9D9D9" w:themeFill="background1" w:themeFillShade="D9"/>
            <w:vAlign w:val="center"/>
          </w:tcPr>
          <w:p w14:paraId="05814CF0" w14:textId="4245F7D4" w:rsidR="00DC7DFF" w:rsidRPr="007575AC" w:rsidRDefault="00DC7DFF" w:rsidP="00DC7DFF">
            <w:pPr>
              <w:spacing w:line="264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Approval date</w:t>
            </w:r>
          </w:p>
        </w:tc>
        <w:tc>
          <w:tcPr>
            <w:tcW w:w="3733" w:type="pct"/>
            <w:shd w:val="clear" w:color="auto" w:fill="D9D9D9" w:themeFill="background1" w:themeFillShade="D9"/>
          </w:tcPr>
          <w:p w14:paraId="4C71423E" w14:textId="77777777" w:rsidR="00DC7DFF" w:rsidRPr="007575AC" w:rsidRDefault="00DC7DFF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</w:p>
        </w:tc>
      </w:tr>
      <w:tr w:rsidR="00DC7DFF" w14:paraId="7CD6C5BB" w14:textId="77777777" w:rsidTr="00DC7D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pct"/>
            <w:shd w:val="clear" w:color="auto" w:fill="D9D9D9" w:themeFill="background1" w:themeFillShade="D9"/>
            <w:vAlign w:val="center"/>
          </w:tcPr>
          <w:p w14:paraId="2F6BC2B8" w14:textId="75996928" w:rsidR="00DC7DFF" w:rsidRPr="007575AC" w:rsidRDefault="00DC7DFF" w:rsidP="00DC7DFF">
            <w:pPr>
              <w:spacing w:line="264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Project ID</w:t>
            </w:r>
          </w:p>
        </w:tc>
        <w:tc>
          <w:tcPr>
            <w:tcW w:w="3733" w:type="pct"/>
            <w:shd w:val="clear" w:color="auto" w:fill="D9D9D9" w:themeFill="background1" w:themeFillShade="D9"/>
          </w:tcPr>
          <w:p w14:paraId="5419CCE8" w14:textId="77777777" w:rsidR="00DC7DFF" w:rsidRPr="007575AC" w:rsidRDefault="00DC7DFF" w:rsidP="00027304">
            <w:pPr>
              <w:pStyle w:val="TipText"/>
              <w:spacing w:after="10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</w:p>
        </w:tc>
      </w:tr>
    </w:tbl>
    <w:p w14:paraId="7E62BE55" w14:textId="4D7E6442" w:rsidR="00D844D8" w:rsidRDefault="00D844D8" w:rsidP="00D844D8"/>
    <w:sectPr w:rsidR="00D844D8" w:rsidSect="00CE29C8">
      <w:footerReference w:type="default" r:id="rId12"/>
      <w:pgSz w:w="11906" w:h="16838" w:code="9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84485" w14:textId="77777777" w:rsidR="005E4786" w:rsidRDefault="005E4786">
      <w:pPr>
        <w:spacing w:after="0" w:line="240" w:lineRule="auto"/>
      </w:pPr>
      <w:r>
        <w:separator/>
      </w:r>
    </w:p>
  </w:endnote>
  <w:endnote w:type="continuationSeparator" w:id="0">
    <w:p w14:paraId="4CC77DE2" w14:textId="77777777" w:rsidR="005E4786" w:rsidRDefault="005E4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B3A51" w14:textId="77777777" w:rsidR="001E042A" w:rsidRDefault="001E042A" w:rsidP="001E042A">
    <w:pPr>
      <w:pStyle w:val="Footer"/>
    </w:pPr>
    <w:r w:rsidRPr="001E042A">
      <w:fldChar w:fldCharType="begin"/>
    </w:r>
    <w:r w:rsidRPr="001E042A">
      <w:instrText xml:space="preserve"> PAGE   \* MERGEFORMAT </w:instrText>
    </w:r>
    <w:r w:rsidRPr="001E042A">
      <w:fldChar w:fldCharType="separate"/>
    </w:r>
    <w:r w:rsidR="00D57E3E">
      <w:t>1</w:t>
    </w:r>
    <w:r w:rsidRPr="001E042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69C79" w14:textId="77777777" w:rsidR="005E4786" w:rsidRDefault="005E4786">
      <w:pPr>
        <w:spacing w:after="0" w:line="240" w:lineRule="auto"/>
      </w:pPr>
      <w:r>
        <w:separator/>
      </w:r>
    </w:p>
  </w:footnote>
  <w:footnote w:type="continuationSeparator" w:id="0">
    <w:p w14:paraId="18486093" w14:textId="77777777" w:rsidR="005E4786" w:rsidRDefault="005E4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24C1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3210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C49E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E0BE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4207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7AAA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1E90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8A6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7877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D582D"/>
    <w:multiLevelType w:val="hybridMultilevel"/>
    <w:tmpl w:val="E36C5F02"/>
    <w:lvl w:ilvl="0" w:tplc="E6640BB8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87987"/>
    <w:multiLevelType w:val="multilevel"/>
    <w:tmpl w:val="DBDC05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6."/>
      <w:lvlJc w:val="right"/>
      <w:pPr>
        <w:ind w:left="4320" w:hanging="1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9."/>
      <w:lvlJc w:val="right"/>
      <w:pPr>
        <w:ind w:left="6480" w:hanging="180"/>
      </w:pPr>
      <w:rPr>
        <w:rFonts w:hint="default"/>
        <w:color w:val="2E74B5" w:themeColor="accent1" w:themeShade="BF"/>
      </w:rPr>
    </w:lvl>
  </w:abstractNum>
  <w:abstractNum w:abstractNumId="12" w15:restartNumberingAfterBreak="0">
    <w:nsid w:val="657E5D71"/>
    <w:multiLevelType w:val="multilevel"/>
    <w:tmpl w:val="5F92E4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2E74B5" w:themeColor="accent1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2E74B5" w:themeColor="accent1" w:themeShade="B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2E74B5" w:themeColor="accent1" w:themeShade="B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2E74B5" w:themeColor="accent1" w:themeShade="BF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color w:val="2E74B5" w:themeColor="accent1" w:themeShade="B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2E74B5" w:themeColor="accent1" w:themeShade="B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2E74B5" w:themeColor="accent1" w:themeShade="BF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2E74B5" w:themeColor="accent1" w:themeShade="B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2E74B5" w:themeColor="accent1" w:themeShade="BF"/>
      </w:rPr>
    </w:lvl>
  </w:abstractNum>
  <w:abstractNum w:abstractNumId="13" w15:restartNumberingAfterBreak="0">
    <w:nsid w:val="79AB7324"/>
    <w:multiLevelType w:val="hybridMultilevel"/>
    <w:tmpl w:val="728A8D90"/>
    <w:lvl w:ilvl="0" w:tplc="9BA0CF2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E3788"/>
    <w:multiLevelType w:val="hybridMultilevel"/>
    <w:tmpl w:val="3CFE44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271579">
    <w:abstractNumId w:val="9"/>
  </w:num>
  <w:num w:numId="2" w16cid:durableId="993025331">
    <w:abstractNumId w:val="12"/>
  </w:num>
  <w:num w:numId="3" w16cid:durableId="1785801805">
    <w:abstractNumId w:val="12"/>
    <w:lvlOverride w:ilvl="0">
      <w:startOverride w:val="1"/>
    </w:lvlOverride>
  </w:num>
  <w:num w:numId="4" w16cid:durableId="816266151">
    <w:abstractNumId w:val="10"/>
  </w:num>
  <w:num w:numId="5" w16cid:durableId="1420324778">
    <w:abstractNumId w:val="7"/>
  </w:num>
  <w:num w:numId="6" w16cid:durableId="1802767565">
    <w:abstractNumId w:val="6"/>
  </w:num>
  <w:num w:numId="7" w16cid:durableId="1786193810">
    <w:abstractNumId w:val="5"/>
  </w:num>
  <w:num w:numId="8" w16cid:durableId="1305549572">
    <w:abstractNumId w:val="4"/>
  </w:num>
  <w:num w:numId="9" w16cid:durableId="448822855">
    <w:abstractNumId w:val="8"/>
  </w:num>
  <w:num w:numId="10" w16cid:durableId="2014794486">
    <w:abstractNumId w:val="3"/>
  </w:num>
  <w:num w:numId="11" w16cid:durableId="608320791">
    <w:abstractNumId w:val="2"/>
  </w:num>
  <w:num w:numId="12" w16cid:durableId="785925412">
    <w:abstractNumId w:val="1"/>
  </w:num>
  <w:num w:numId="13" w16cid:durableId="2016028958">
    <w:abstractNumId w:val="0"/>
  </w:num>
  <w:num w:numId="14" w16cid:durableId="18614353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2012123">
    <w:abstractNumId w:val="11"/>
  </w:num>
  <w:num w:numId="16" w16cid:durableId="2028215397">
    <w:abstractNumId w:val="14"/>
  </w:num>
  <w:num w:numId="17" w16cid:durableId="12605238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B5"/>
    <w:rsid w:val="00027304"/>
    <w:rsid w:val="00083B37"/>
    <w:rsid w:val="00095E2B"/>
    <w:rsid w:val="000A033E"/>
    <w:rsid w:val="000A0612"/>
    <w:rsid w:val="00107651"/>
    <w:rsid w:val="0014535D"/>
    <w:rsid w:val="001A728E"/>
    <w:rsid w:val="001C0A41"/>
    <w:rsid w:val="001E042A"/>
    <w:rsid w:val="00212818"/>
    <w:rsid w:val="00225505"/>
    <w:rsid w:val="002A4A95"/>
    <w:rsid w:val="002A68E4"/>
    <w:rsid w:val="002E2814"/>
    <w:rsid w:val="00322F9E"/>
    <w:rsid w:val="003312ED"/>
    <w:rsid w:val="00347589"/>
    <w:rsid w:val="00382A02"/>
    <w:rsid w:val="003B2883"/>
    <w:rsid w:val="003F3239"/>
    <w:rsid w:val="004018C1"/>
    <w:rsid w:val="004727F4"/>
    <w:rsid w:val="004813A7"/>
    <w:rsid w:val="004A0A8D"/>
    <w:rsid w:val="004A1047"/>
    <w:rsid w:val="004E1BF6"/>
    <w:rsid w:val="00575B92"/>
    <w:rsid w:val="005D4DC9"/>
    <w:rsid w:val="005E4786"/>
    <w:rsid w:val="005F195F"/>
    <w:rsid w:val="005F7999"/>
    <w:rsid w:val="00626EDA"/>
    <w:rsid w:val="00644C40"/>
    <w:rsid w:val="00653AE3"/>
    <w:rsid w:val="006B51A8"/>
    <w:rsid w:val="006C241A"/>
    <w:rsid w:val="006D7FF8"/>
    <w:rsid w:val="00704472"/>
    <w:rsid w:val="00742E6A"/>
    <w:rsid w:val="007575AC"/>
    <w:rsid w:val="00773050"/>
    <w:rsid w:val="00791457"/>
    <w:rsid w:val="0079349E"/>
    <w:rsid w:val="007E20B5"/>
    <w:rsid w:val="007F372E"/>
    <w:rsid w:val="00836567"/>
    <w:rsid w:val="008D5E06"/>
    <w:rsid w:val="008D6D77"/>
    <w:rsid w:val="00933C87"/>
    <w:rsid w:val="00954BFF"/>
    <w:rsid w:val="00964A9F"/>
    <w:rsid w:val="00986978"/>
    <w:rsid w:val="009A328E"/>
    <w:rsid w:val="00A81D59"/>
    <w:rsid w:val="00AA316B"/>
    <w:rsid w:val="00AA7999"/>
    <w:rsid w:val="00B167E1"/>
    <w:rsid w:val="00B421B8"/>
    <w:rsid w:val="00BC1FD2"/>
    <w:rsid w:val="00BD7A03"/>
    <w:rsid w:val="00BF7F0B"/>
    <w:rsid w:val="00C92C41"/>
    <w:rsid w:val="00CA52F3"/>
    <w:rsid w:val="00CD275C"/>
    <w:rsid w:val="00CE29C8"/>
    <w:rsid w:val="00CE664D"/>
    <w:rsid w:val="00D41CC5"/>
    <w:rsid w:val="00D57E3E"/>
    <w:rsid w:val="00D66FE4"/>
    <w:rsid w:val="00D70D95"/>
    <w:rsid w:val="00D844D8"/>
    <w:rsid w:val="00DB24CB"/>
    <w:rsid w:val="00DC7DFF"/>
    <w:rsid w:val="00DF5013"/>
    <w:rsid w:val="00E82FE7"/>
    <w:rsid w:val="00E9640A"/>
    <w:rsid w:val="00F14575"/>
    <w:rsid w:val="00F1586E"/>
    <w:rsid w:val="00F26253"/>
    <w:rsid w:val="00F7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41BE5"/>
  <w15:chartTrackingRefBased/>
  <w15:docId w15:val="{ED2CAFCA-C483-4D93-B3D8-52450F69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304"/>
    <w:pPr>
      <w:spacing w:before="100" w:beforeAutospacing="1" w:after="100" w:afterAutospacing="1"/>
    </w:pPr>
    <w:rPr>
      <w:sz w:val="20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A02"/>
    <w:pPr>
      <w:keepNext/>
      <w:keepLines/>
      <w:spacing w:before="360" w:beforeAutospacing="0" w:line="240" w:lineRule="auto"/>
      <w:outlineLvl w:val="0"/>
    </w:pPr>
    <w:rPr>
      <w:b/>
      <w:bCs/>
      <w:caps/>
      <w:color w:val="1F4E79" w:themeColor="accent1" w:themeShade="80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567"/>
    <w:pPr>
      <w:keepNext/>
      <w:keepLines/>
      <w:numPr>
        <w:numId w:val="4"/>
      </w:numPr>
      <w:spacing w:before="120" w:after="120" w:line="240" w:lineRule="auto"/>
      <w:ind w:left="357" w:hanging="357"/>
      <w:outlineLvl w:val="1"/>
    </w:pPr>
    <w:rPr>
      <w:b/>
      <w:bCs/>
      <w:color w:val="2E74B5" w:themeColor="accent1" w:themeShade="BF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E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E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E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E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E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</w:rPr>
  </w:style>
  <w:style w:type="character" w:customStyle="1" w:styleId="TitleChar">
    <w:name w:val="Title Char"/>
    <w:basedOn w:val="DefaultParagraphFont"/>
    <w:link w:val="Title"/>
    <w:uiPriority w:val="1"/>
    <w:rsid w:val="008D6D77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2"/>
    <w:qFormat/>
    <w:rsid w:val="008D5E06"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2E74B5" w:themeColor="accent1" w:themeShade="BF"/>
      <w:sz w:val="24"/>
    </w:rPr>
  </w:style>
  <w:style w:type="character" w:customStyle="1" w:styleId="SubtitleChar">
    <w:name w:val="Subtitle Char"/>
    <w:basedOn w:val="DefaultParagraphFont"/>
    <w:link w:val="Subtitle"/>
    <w:uiPriority w:val="2"/>
    <w:rsid w:val="008D5E06"/>
    <w:rPr>
      <w:b/>
      <w:bCs/>
      <w:color w:val="2E74B5" w:themeColor="accent1" w:themeShade="BF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82A02"/>
    <w:rPr>
      <w:b/>
      <w:bCs/>
      <w:caps/>
      <w:color w:val="1F4E79" w:themeColor="accent1" w:themeShade="80"/>
      <w:sz w:val="28"/>
      <w:lang w:val="en-AU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19"/>
    <w:rsid w:val="008D5E06"/>
    <w:pPr>
      <w:spacing w:after="160" w:line="264" w:lineRule="auto"/>
      <w:ind w:right="576"/>
    </w:pPr>
    <w:rPr>
      <w:i/>
      <w:iCs/>
      <w:color w:val="595959" w:themeColor="text1" w:themeTint="A6"/>
      <w:sz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E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36567"/>
    <w:rPr>
      <w:b/>
      <w:bCs/>
      <w:color w:val="2E74B5" w:themeColor="accent1" w:themeShade="BF"/>
      <w:sz w:val="24"/>
      <w:lang w:val="en-AU"/>
    </w:rPr>
  </w:style>
  <w:style w:type="paragraph" w:styleId="ListBullet">
    <w:name w:val="List Bullet"/>
    <w:basedOn w:val="Normal"/>
    <w:uiPriority w:val="11"/>
    <w:unhideWhenUsed/>
    <w:qFormat/>
    <w:pPr>
      <w:numPr>
        <w:numId w:val="2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1E042A"/>
    <w:pPr>
      <w:spacing w:before="200" w:after="0" w:line="240" w:lineRule="auto"/>
      <w:ind w:left="-216"/>
      <w:contextualSpacing/>
    </w:pPr>
    <w:rPr>
      <w:rFonts w:asciiTheme="majorHAnsi" w:eastAsiaTheme="majorEastAsia" w:hAnsiTheme="majorHAnsi" w:cstheme="majorBidi"/>
      <w:noProof/>
      <w:color w:val="1F4E79" w:themeColor="accent1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1E042A"/>
    <w:rPr>
      <w:rFonts w:asciiTheme="majorHAnsi" w:eastAsiaTheme="majorEastAsia" w:hAnsiTheme="majorHAnsi" w:cstheme="majorBidi"/>
      <w:noProof/>
      <w:color w:val="1F4E79" w:themeColor="accent1" w:themeShade="80"/>
      <w:sz w:val="2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jectScopeTable">
    <w:name w:val="Project Scope Table"/>
    <w:basedOn w:val="TableNormal"/>
    <w:uiPriority w:val="99"/>
    <w:pPr>
      <w:spacing w:before="120" w:after="12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8D5E0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E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E0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E0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8D5E0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8D5E0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D5E0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8D5E06"/>
    <w:rPr>
      <w:b/>
      <w:bCs/>
      <w:caps w:val="0"/>
      <w:smallCaps/>
      <w:color w:val="2E74B5" w:themeColor="accent1" w:themeShade="BF"/>
      <w:spacing w:val="5"/>
    </w:rPr>
  </w:style>
  <w:style w:type="paragraph" w:styleId="BlockText">
    <w:name w:val="Block Text"/>
    <w:basedOn w:val="Normal"/>
    <w:uiPriority w:val="99"/>
    <w:semiHidden/>
    <w:unhideWhenUsed/>
    <w:rsid w:val="008D5E06"/>
    <w:pPr>
      <w:pBdr>
        <w:top w:val="single" w:sz="2" w:space="10" w:color="2E74B5" w:themeColor="accent1" w:themeShade="BF"/>
        <w:left w:val="single" w:sz="2" w:space="10" w:color="2E74B5" w:themeColor="accent1" w:themeShade="BF"/>
        <w:bottom w:val="single" w:sz="2" w:space="10" w:color="2E74B5" w:themeColor="accent1" w:themeShade="BF"/>
        <w:right w:val="single" w:sz="2" w:space="10" w:color="2E74B5" w:themeColor="accent1" w:themeShade="BF"/>
      </w:pBdr>
      <w:ind w:left="1152" w:right="1152"/>
    </w:pPr>
    <w:rPr>
      <w:rFonts w:eastAsiaTheme="minorEastAsia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8D5E06"/>
    <w:rPr>
      <w:color w:val="D7230D" w:themeColor="accent6" w:themeShade="B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5E06"/>
    <w:rPr>
      <w:color w:val="595959" w:themeColor="text1" w:themeTint="A6"/>
      <w:shd w:val="clear" w:color="auto" w:fill="E1DFDD"/>
    </w:rPr>
  </w:style>
  <w:style w:type="paragraph" w:styleId="ListNumber">
    <w:name w:val="List Number"/>
    <w:basedOn w:val="Normal"/>
    <w:uiPriority w:val="11"/>
    <w:rsid w:val="00704472"/>
    <w:pPr>
      <w:numPr>
        <w:numId w:val="15"/>
      </w:numPr>
      <w:contextualSpacing/>
    </w:pPr>
  </w:style>
  <w:style w:type="table" w:styleId="PlainTable4">
    <w:name w:val="Plain Table 4"/>
    <w:basedOn w:val="TableNormal"/>
    <w:uiPriority w:val="44"/>
    <w:rsid w:val="00083B37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167E1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unhideWhenUsed/>
    <w:qFormat/>
    <w:rsid w:val="00BD7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hmrc.gov.au/about-us/publications/national-statement-ethical-conduct-human-research-2007-updated-2018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w\AppData\Roaming\Microsoft\Templates\Project%20scope%20report%20(Business%20Blue%20design).dotx" TargetMode="External"/></Relationship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0f4ef8-93d2-43c4-a8a1-134262bd6d52">
      <Terms xmlns="http://schemas.microsoft.com/office/infopath/2007/PartnerControls"/>
    </lcf76f155ced4ddcb4097134ff3c332f>
    <TaxCatchAll xmlns="c618f9f6-a782-42a6-a6e6-7042bd1fb9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018E6380F7D4FA8F9E8B7E0A3719B" ma:contentTypeVersion="11" ma:contentTypeDescription="Create a new document." ma:contentTypeScope="" ma:versionID="4b68c170474e5fc47d355416f80d4cea">
  <xsd:schema xmlns:xsd="http://www.w3.org/2001/XMLSchema" xmlns:xs="http://www.w3.org/2001/XMLSchema" xmlns:p="http://schemas.microsoft.com/office/2006/metadata/properties" xmlns:ns2="330f4ef8-93d2-43c4-a8a1-134262bd6d52" xmlns:ns3="c618f9f6-a782-42a6-a6e6-7042bd1fb9f7" targetNamespace="http://schemas.microsoft.com/office/2006/metadata/properties" ma:root="true" ma:fieldsID="f334a864bb28e51d4289ba53bbace088" ns2:_="" ns3:_="">
    <xsd:import namespace="330f4ef8-93d2-43c4-a8a1-134262bd6d52"/>
    <xsd:import namespace="c618f9f6-a782-42a6-a6e6-7042bd1fb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f4ef8-93d2-43c4-a8a1-134262bd6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02cb079-3c43-4e02-92a7-5080f1a64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8f9f6-a782-42a6-a6e6-7042bd1fb9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1752755-de1c-4ae2-8fe6-9325e50ece78}" ma:internalName="TaxCatchAll" ma:showField="CatchAllData" ma:web="c618f9f6-a782-42a6-a6e6-7042bd1fb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40F01E-CAC7-4CBD-B339-C2F46BA73DDB}">
  <ds:schemaRefs>
    <ds:schemaRef ds:uri="http://schemas.microsoft.com/office/2006/metadata/properties"/>
    <ds:schemaRef ds:uri="http://schemas.microsoft.com/office/infopath/2007/PartnerControls"/>
    <ds:schemaRef ds:uri="55af080f-adb1-4b93-9323-f94ec099c396"/>
    <ds:schemaRef ds:uri="55beb747-3964-450a-8f8b-c014ca29c153"/>
  </ds:schemaRefs>
</ds:datastoreItem>
</file>

<file path=customXml/itemProps2.xml><?xml version="1.0" encoding="utf-8"?>
<ds:datastoreItem xmlns:ds="http://schemas.openxmlformats.org/officeDocument/2006/customXml" ds:itemID="{931D9390-5967-4928-B7F2-A997E9D76C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3325B4-FC1F-4228-A4DD-9B041798FFF9}"/>
</file>

<file path=docMetadata/LabelInfo.xml><?xml version="1.0" encoding="utf-8"?>
<clbl:labelList xmlns:clbl="http://schemas.microsoft.com/office/2020/mipLabelMetadata">
  <clbl:label id="{387455cc-c3fd-431b-a5a4-e56147c2e9db}" enabled="0" method="" siteId="{387455cc-c3fd-431b-a5a4-e56147c2e9d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Project scope report (Business Blue design)</Template>
  <TotalTime>1</TotalTime>
  <Pages>4</Pages>
  <Words>651</Words>
  <Characters>3549</Characters>
  <Application>Microsoft Office Word</Application>
  <DocSecurity>0</DocSecurity>
  <Lines>66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Saw</dc:creator>
  <cp:lastModifiedBy>Miranda Menaspà</cp:lastModifiedBy>
  <cp:revision>2</cp:revision>
  <dcterms:created xsi:type="dcterms:W3CDTF">2026-07-01T03:38:00Z</dcterms:created>
  <dcterms:modified xsi:type="dcterms:W3CDTF">2026-07-01T03:38:00Z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0x0101005B0018E6380F7D4FA8F9E8B7E0A3719B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SIP_Label_f42aa342-8706-4288-bd11-ebb85995028c_Enabled">
    <vt:lpwstr>True</vt:lpwstr>
  </property>
  <property fmtid="{D5CDD505-2E9C-101B-9397-08002B2CF9AE}" pid="9" name="MSIP_Label_f42aa342-8706-4288-bd11-ebb85995028c_SiteId">
    <vt:lpwstr>72f988bf-86f1-41af-91ab-2d7cd011db47</vt:lpwstr>
  </property>
  <property fmtid="{D5CDD505-2E9C-101B-9397-08002B2CF9AE}" pid="10" name="MSIP_Label_f42aa342-8706-4288-bd11-ebb85995028c_Owner">
    <vt:lpwstr>Anumol@vidyatech.com</vt:lpwstr>
  </property>
  <property fmtid="{D5CDD505-2E9C-101B-9397-08002B2CF9AE}" pid="11" name="MSIP_Label_f42aa342-8706-4288-bd11-ebb85995028c_SetDate">
    <vt:lpwstr>2018-06-11T10:18:00.5562380Z</vt:lpwstr>
  </property>
  <property fmtid="{D5CDD505-2E9C-101B-9397-08002B2CF9AE}" pid="12" name="MSIP_Label_f42aa342-8706-4288-bd11-ebb85995028c_Name">
    <vt:lpwstr>General</vt:lpwstr>
  </property>
  <property fmtid="{D5CDD505-2E9C-101B-9397-08002B2CF9AE}" pid="13" name="MSIP_Label_f42aa342-8706-4288-bd11-ebb85995028c_Application">
    <vt:lpwstr>Microsoft Azure Information Protection</vt:lpwstr>
  </property>
  <property fmtid="{D5CDD505-2E9C-101B-9397-08002B2CF9AE}" pid="14" name="MSIP_Label_f42aa342-8706-4288-bd11-ebb85995028c_Extended_MSFT_Method">
    <vt:lpwstr>Automatic</vt:lpwstr>
  </property>
  <property fmtid="{D5CDD505-2E9C-101B-9397-08002B2CF9AE}" pid="15" name="Sensitivity">
    <vt:lpwstr>General</vt:lpwstr>
  </property>
  <property fmtid="{D5CDD505-2E9C-101B-9397-08002B2CF9AE}" pid="16" name="MediaServiceImageTags">
    <vt:lpwstr/>
  </property>
</Properties>
</file>